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40C60" w14:textId="77777777" w:rsidR="00AC7AF3" w:rsidRPr="00F31ABD" w:rsidRDefault="00AC7AF3" w:rsidP="00456227">
      <w:pPr>
        <w:rPr>
          <w:lang w:val="fr-CH"/>
        </w:rPr>
      </w:pPr>
    </w:p>
    <w:p w14:paraId="2A98C5D0" w14:textId="57C199CD" w:rsidR="0095235F" w:rsidRPr="00F31ABD" w:rsidRDefault="008938EB" w:rsidP="00EB72A9">
      <w:pPr>
        <w:pStyle w:val="Titel"/>
        <w:rPr>
          <w:color w:val="000000" w:themeColor="text1"/>
          <w:lang w:val="fr-CH"/>
        </w:rPr>
      </w:pPr>
      <w:r w:rsidRPr="00F31ABD">
        <w:rPr>
          <w:color w:val="000000" w:themeColor="text1"/>
          <w:lang w:val="fr-CH"/>
        </w:rPr>
        <w:t>Attestation de participation</w:t>
      </w:r>
      <w:r w:rsidR="00B71F1F">
        <w:rPr>
          <w:color w:val="000000" w:themeColor="text1"/>
          <w:lang w:val="fr-CH"/>
        </w:rPr>
        <w:t xml:space="preserve"> – Formation postgrade</w:t>
      </w:r>
    </w:p>
    <w:p w14:paraId="6744CCB5" w14:textId="556E203B" w:rsidR="00C91307" w:rsidRPr="00F31ABD" w:rsidRDefault="00C91307" w:rsidP="00EB72A9">
      <w:pPr>
        <w:rPr>
          <w:lang w:val="fr-CH"/>
        </w:rPr>
      </w:pPr>
    </w:p>
    <w:p w14:paraId="16226A79" w14:textId="3B7186D1" w:rsidR="005739BD" w:rsidRPr="00F31ABD" w:rsidRDefault="00F4307C" w:rsidP="00EB72A9">
      <w:pPr>
        <w:rPr>
          <w:lang w:val="fr-CH"/>
        </w:rPr>
      </w:pPr>
      <w:r w:rsidRPr="00F31ABD">
        <w:rPr>
          <w:lang w:val="fr-CH"/>
        </w:rPr>
        <w:t>Nous confirmons la participation à l'offre de formation postgrade ci-dessous.</w:t>
      </w:r>
    </w:p>
    <w:p w14:paraId="5C282CB1" w14:textId="2C2DF09C" w:rsidR="003E724E" w:rsidRPr="00F31ABD" w:rsidRDefault="00775A3D" w:rsidP="003E724E">
      <w:pPr>
        <w:pStyle w:val="berschrift2"/>
        <w:tabs>
          <w:tab w:val="left" w:pos="3686"/>
        </w:tabs>
        <w:rPr>
          <w:lang w:val="fr-CH"/>
        </w:rPr>
      </w:pPr>
      <w:r w:rsidRPr="00F31ABD">
        <w:rPr>
          <w:lang w:val="fr-CH"/>
        </w:rPr>
        <w:t>Données du/de la participant</w:t>
      </w:r>
      <w:r w:rsidR="003A51AD" w:rsidRPr="00F31ABD">
        <w:rPr>
          <w:rFonts w:ascii="Symbol" w:eastAsia="Symbol" w:hAnsi="Symbol" w:cs="Symbol"/>
          <w:lang w:val="fr-CH"/>
        </w:rPr>
        <w:sym w:font="Symbol" w:char="F0D7"/>
      </w:r>
      <w:r w:rsidRPr="00F31ABD">
        <w:rPr>
          <w:lang w:val="fr-CH"/>
        </w:rPr>
        <w:t>e</w:t>
      </w:r>
    </w:p>
    <w:p w14:paraId="0C477385" w14:textId="0683B413" w:rsidR="003E724E" w:rsidRPr="00F31ABD" w:rsidRDefault="003E724E" w:rsidP="009A424E">
      <w:pPr>
        <w:spacing w:line="288" w:lineRule="auto"/>
        <w:ind w:left="3544" w:hanging="3544"/>
        <w:rPr>
          <w:lang w:val="fr-CH"/>
        </w:rPr>
      </w:pPr>
      <w:r w:rsidRPr="00F31ABD">
        <w:rPr>
          <w:lang w:val="fr-CH"/>
        </w:rPr>
        <w:t>N</w:t>
      </w:r>
      <w:r w:rsidR="0077775B" w:rsidRPr="00F31ABD">
        <w:rPr>
          <w:lang w:val="fr-CH"/>
        </w:rPr>
        <w:t>om</w:t>
      </w:r>
      <w:r w:rsidR="00DB7048">
        <w:rPr>
          <w:lang w:val="fr-CH"/>
        </w:rPr>
        <w:t> :</w:t>
      </w:r>
      <w:r w:rsidRPr="00F31ABD">
        <w:rPr>
          <w:lang w:val="fr-CH"/>
        </w:rPr>
        <w:tab/>
      </w:r>
      <w:sdt>
        <w:sdtPr>
          <w:rPr>
            <w:lang w:val="fr-CH"/>
          </w:rPr>
          <w:id w:val="1469699849"/>
          <w:placeholder>
            <w:docPart w:val="79BC3C898EB848BD89DF3E174286C4EF"/>
          </w:placeholder>
          <w:showingPlcHdr/>
          <w:text/>
        </w:sdtPr>
        <w:sdtContent>
          <w:r w:rsidR="00DD3B81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2C277A67" w14:textId="30682FC4" w:rsidR="003E724E" w:rsidRPr="00F31ABD" w:rsidRDefault="00EF62D7" w:rsidP="009A424E">
      <w:pPr>
        <w:spacing w:line="288" w:lineRule="auto"/>
        <w:ind w:left="3544" w:hanging="3544"/>
        <w:rPr>
          <w:lang w:val="fr-CH"/>
        </w:rPr>
      </w:pPr>
      <w:r w:rsidRPr="00F31ABD">
        <w:rPr>
          <w:lang w:val="fr-CH"/>
        </w:rPr>
        <w:t>Prénom</w:t>
      </w:r>
      <w:r w:rsidR="00DB7048">
        <w:rPr>
          <w:lang w:val="fr-CH"/>
        </w:rPr>
        <w:t> :</w:t>
      </w:r>
      <w:r w:rsidR="003E724E" w:rsidRPr="00F31ABD">
        <w:rPr>
          <w:lang w:val="fr-CH"/>
        </w:rPr>
        <w:tab/>
      </w:r>
      <w:sdt>
        <w:sdtPr>
          <w:rPr>
            <w:lang w:val="fr-CH"/>
          </w:rPr>
          <w:id w:val="-1709406469"/>
          <w:placeholder>
            <w:docPart w:val="29B1628E59584D0E9E9269C01395E9F2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018F8708" w14:textId="36FC8D4E" w:rsidR="003E724E" w:rsidRPr="00F31ABD" w:rsidRDefault="00EF62D7" w:rsidP="009A424E">
      <w:pPr>
        <w:spacing w:line="288" w:lineRule="auto"/>
        <w:ind w:left="3544" w:hanging="3544"/>
        <w:rPr>
          <w:lang w:val="fr-CH"/>
        </w:rPr>
      </w:pPr>
      <w:r w:rsidRPr="00F31ABD">
        <w:rPr>
          <w:lang w:val="fr-CH"/>
        </w:rPr>
        <w:t>Nu</w:t>
      </w:r>
      <w:r w:rsidR="0041613A" w:rsidRPr="00F31ABD">
        <w:rPr>
          <w:lang w:val="fr-CH"/>
        </w:rPr>
        <w:t>méro FPH</w:t>
      </w:r>
      <w:r w:rsidR="00DB7048">
        <w:rPr>
          <w:lang w:val="fr-CH"/>
        </w:rPr>
        <w:t> :</w:t>
      </w:r>
      <w:r w:rsidR="003E724E" w:rsidRPr="00F31ABD">
        <w:rPr>
          <w:lang w:val="fr-CH"/>
        </w:rPr>
        <w:tab/>
      </w:r>
      <w:sdt>
        <w:sdtPr>
          <w:rPr>
            <w:lang w:val="fr-CH"/>
          </w:rPr>
          <w:id w:val="93447541"/>
          <w:placeholder>
            <w:docPart w:val="6D482B72B6A142B899E6DE2FFAC35B91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42CEE470" w14:textId="77777777" w:rsidR="00C91307" w:rsidRPr="00F31ABD" w:rsidRDefault="00C91307" w:rsidP="006B6518">
      <w:pPr>
        <w:tabs>
          <w:tab w:val="left" w:pos="3686"/>
        </w:tabs>
        <w:spacing w:line="288" w:lineRule="auto"/>
        <w:ind w:left="3686" w:hanging="3686"/>
        <w:rPr>
          <w:lang w:val="fr-CH"/>
        </w:rPr>
      </w:pPr>
    </w:p>
    <w:p w14:paraId="78A6F086" w14:textId="0EAC1FB3" w:rsidR="00C505FD" w:rsidRPr="00F31ABD" w:rsidRDefault="00F31ABD" w:rsidP="00C505FD">
      <w:pPr>
        <w:pStyle w:val="berschrift2"/>
        <w:rPr>
          <w:lang w:val="fr-CH"/>
        </w:rPr>
      </w:pPr>
      <w:r w:rsidRPr="00F31ABD">
        <w:rPr>
          <w:lang w:val="fr-CH"/>
        </w:rPr>
        <w:t>Informations sur l'offre de formation</w:t>
      </w:r>
    </w:p>
    <w:p w14:paraId="2C378392" w14:textId="7A8BD579" w:rsidR="0099459F" w:rsidRPr="00F31ABD" w:rsidRDefault="0026573E" w:rsidP="006B6518">
      <w:pPr>
        <w:spacing w:line="288" w:lineRule="auto"/>
        <w:ind w:left="3544" w:hanging="3544"/>
        <w:rPr>
          <w:lang w:val="fr-CH"/>
        </w:rPr>
      </w:pPr>
      <w:r w:rsidRPr="0026573E">
        <w:rPr>
          <w:lang w:val="fr-CH"/>
        </w:rPr>
        <w:t>Titre de l’offre de formation</w:t>
      </w:r>
      <w:r w:rsidR="00DB7048">
        <w:rPr>
          <w:lang w:val="fr-CH"/>
        </w:rPr>
        <w:t> :</w:t>
      </w:r>
      <w:r w:rsidR="00EC18F7" w:rsidRPr="00F31ABD">
        <w:rPr>
          <w:lang w:val="fr-CH"/>
        </w:rPr>
        <w:tab/>
      </w:r>
      <w:sdt>
        <w:sdtPr>
          <w:rPr>
            <w:lang w:val="fr-CH"/>
          </w:rPr>
          <w:id w:val="-1465420468"/>
          <w:placeholder>
            <w:docPart w:val="A2021F2F2D8A435681FC41CF82EC92DD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1DF3C778" w14:textId="5790D629" w:rsidR="00EF523C" w:rsidRPr="00F31ABD" w:rsidRDefault="002A76BB" w:rsidP="006B6518">
      <w:pPr>
        <w:spacing w:line="288" w:lineRule="auto"/>
        <w:ind w:left="3544" w:hanging="3544"/>
        <w:rPr>
          <w:lang w:val="fr-CH"/>
        </w:rPr>
      </w:pPr>
      <w:r>
        <w:rPr>
          <w:lang w:val="fr-CH"/>
        </w:rPr>
        <w:t xml:space="preserve">Forme </w:t>
      </w:r>
      <w:r w:rsidRPr="0060521E">
        <w:rPr>
          <w:lang w:val="fr-CH"/>
        </w:rPr>
        <w:t xml:space="preserve">de </w:t>
      </w:r>
      <w:r w:rsidR="0069342B" w:rsidRPr="0060521E">
        <w:rPr>
          <w:lang w:val="fr-CH"/>
        </w:rPr>
        <w:t xml:space="preserve">la </w:t>
      </w:r>
      <w:r w:rsidR="000329B3" w:rsidRPr="0060521E">
        <w:rPr>
          <w:lang w:val="fr-CH"/>
        </w:rPr>
        <w:t>formation</w:t>
      </w:r>
      <w:r w:rsidR="00DB7048">
        <w:rPr>
          <w:lang w:val="fr-CH"/>
        </w:rPr>
        <w:t> :</w:t>
      </w:r>
      <w:r w:rsidR="00EF523C" w:rsidRPr="00F31ABD">
        <w:rPr>
          <w:lang w:val="fr-CH"/>
        </w:rPr>
        <w:tab/>
      </w:r>
      <w:sdt>
        <w:sdtPr>
          <w:rPr>
            <w:lang w:val="fr-CH"/>
          </w:rPr>
          <w:id w:val="20747837"/>
          <w:placeholder>
            <w:docPart w:val="1BA24F8584A44AE29932DF153350722C"/>
          </w:placeholder>
          <w:showingPlcHdr/>
          <w:dropDownList>
            <w:listItem w:value="Choisissez un élément."/>
            <w:listItem w:displayText="Manifestations synchrones (p. ex. cours, webinaires en direct)" w:value="Manifestations synchrones (p. ex. cours, webinaires en direct)"/>
            <w:listItem w:displayText="Manifestations asynchrones (p. ex. e-learning, streaming vidéo)" w:value="Manifestations asynchrones (p. ex. e-learning, streaming vidéo)"/>
          </w:dropDownList>
        </w:sdtPr>
        <w:sdtContent>
          <w:r w:rsidR="00B42073" w:rsidRPr="00F31ABD">
            <w:rPr>
              <w:rStyle w:val="Platzhaltertext"/>
              <w:lang w:val="fr-CH"/>
            </w:rPr>
            <w:t>C</w:t>
          </w:r>
          <w:r w:rsidR="00F63F66">
            <w:rPr>
              <w:rStyle w:val="Platzhaltertext"/>
              <w:lang w:val="fr-CH"/>
            </w:rPr>
            <w:t>liqu</w:t>
          </w:r>
          <w:r w:rsidR="001F7253">
            <w:rPr>
              <w:rStyle w:val="Platzhaltertext"/>
              <w:lang w:val="fr-CH"/>
            </w:rPr>
            <w:t>ez ici et c</w:t>
          </w:r>
          <w:r w:rsidR="00B42073" w:rsidRPr="00F31ABD">
            <w:rPr>
              <w:rStyle w:val="Platzhaltertext"/>
              <w:lang w:val="fr-CH"/>
            </w:rPr>
            <w:t>hoisissez un élément.</w:t>
          </w:r>
        </w:sdtContent>
      </w:sdt>
    </w:p>
    <w:p w14:paraId="0E1C9D45" w14:textId="01C057E7" w:rsidR="0099459F" w:rsidRPr="00F31ABD" w:rsidRDefault="0099459F" w:rsidP="006B6518">
      <w:pPr>
        <w:spacing w:line="288" w:lineRule="auto"/>
        <w:ind w:left="3544" w:hanging="3544"/>
        <w:rPr>
          <w:lang w:val="fr-CH"/>
        </w:rPr>
      </w:pPr>
      <w:r w:rsidRPr="0060521E">
        <w:rPr>
          <w:lang w:val="fr-CH"/>
        </w:rPr>
        <w:t>Dat</w:t>
      </w:r>
      <w:r w:rsidR="0026573E" w:rsidRPr="0060521E">
        <w:rPr>
          <w:lang w:val="fr-CH"/>
        </w:rPr>
        <w:t>e</w:t>
      </w:r>
      <w:r w:rsidR="00CD3351" w:rsidRPr="0060521E">
        <w:rPr>
          <w:lang w:val="fr-CH"/>
        </w:rPr>
        <w:t xml:space="preserve"> </w:t>
      </w:r>
      <w:r w:rsidR="0069342B" w:rsidRPr="0060521E">
        <w:rPr>
          <w:lang w:val="fr-CH"/>
        </w:rPr>
        <w:t>de</w:t>
      </w:r>
      <w:r w:rsidR="00CD3351" w:rsidRPr="00F31ABD">
        <w:rPr>
          <w:lang w:val="fr-CH"/>
        </w:rPr>
        <w:t xml:space="preserve"> </w:t>
      </w:r>
      <w:r w:rsidR="00AD48F1">
        <w:rPr>
          <w:lang w:val="fr-CH"/>
        </w:rPr>
        <w:t>réalisation</w:t>
      </w:r>
      <w:r w:rsidR="00DB7048">
        <w:rPr>
          <w:lang w:val="fr-CH"/>
        </w:rPr>
        <w:t> :</w:t>
      </w:r>
      <w:r w:rsidR="00C505FD" w:rsidRPr="00F31ABD">
        <w:rPr>
          <w:lang w:val="fr-CH"/>
        </w:rPr>
        <w:tab/>
      </w:r>
      <w:sdt>
        <w:sdtPr>
          <w:rPr>
            <w:lang w:val="fr-CH"/>
          </w:rPr>
          <w:id w:val="1421988307"/>
          <w:placeholder>
            <w:docPart w:val="0FF13CAEDDED405F86D6115A43ED202F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6F4462B6" w14:textId="17082772" w:rsidR="00CD3351" w:rsidRPr="00F31ABD" w:rsidRDefault="00CD3351" w:rsidP="006B6518">
      <w:pPr>
        <w:ind w:left="3544" w:hanging="3544"/>
        <w:rPr>
          <w:lang w:val="fr-CH"/>
        </w:rPr>
      </w:pPr>
      <w:r w:rsidRPr="0060521E">
        <w:rPr>
          <w:lang w:val="fr-CH"/>
        </w:rPr>
        <w:t>Dat</w:t>
      </w:r>
      <w:r w:rsidR="00AD48F1" w:rsidRPr="0060521E">
        <w:rPr>
          <w:lang w:val="fr-CH"/>
        </w:rPr>
        <w:t>e</w:t>
      </w:r>
      <w:r w:rsidRPr="0060521E">
        <w:rPr>
          <w:lang w:val="fr-CH"/>
        </w:rPr>
        <w:t xml:space="preserve"> </w:t>
      </w:r>
      <w:r w:rsidR="0069342B" w:rsidRPr="0060521E">
        <w:rPr>
          <w:lang w:val="fr-CH"/>
        </w:rPr>
        <w:t>de</w:t>
      </w:r>
      <w:r w:rsidRPr="00F31ABD">
        <w:rPr>
          <w:lang w:val="fr-CH"/>
        </w:rPr>
        <w:t xml:space="preserve"> </w:t>
      </w:r>
      <w:r w:rsidR="00F75FB6">
        <w:rPr>
          <w:lang w:val="fr-CH"/>
        </w:rPr>
        <w:t>validation de</w:t>
      </w:r>
      <w:r w:rsidR="004E337A">
        <w:rPr>
          <w:lang w:val="fr-CH"/>
        </w:rPr>
        <w:t>s</w:t>
      </w:r>
      <w:r w:rsidR="00F75FB6">
        <w:rPr>
          <w:lang w:val="fr-CH"/>
        </w:rPr>
        <w:t xml:space="preserve"> comp</w:t>
      </w:r>
      <w:r w:rsidR="00213E44">
        <w:rPr>
          <w:lang w:val="fr-CH"/>
        </w:rPr>
        <w:t>étence</w:t>
      </w:r>
      <w:r w:rsidR="004E337A">
        <w:rPr>
          <w:lang w:val="fr-CH"/>
        </w:rPr>
        <w:t>s</w:t>
      </w:r>
      <w:r w:rsidR="00DB7048">
        <w:rPr>
          <w:lang w:val="fr-CH"/>
        </w:rPr>
        <w:t> :</w:t>
      </w:r>
      <w:r w:rsidR="003F18B5" w:rsidRPr="00F31ABD">
        <w:rPr>
          <w:lang w:val="fr-CH"/>
        </w:rPr>
        <w:tab/>
      </w:r>
      <w:sdt>
        <w:sdtPr>
          <w:rPr>
            <w:lang w:val="fr-CH"/>
          </w:rPr>
          <w:id w:val="1908497857"/>
          <w:placeholder>
            <w:docPart w:val="184C16018DF54545BC52FB9A354A9F3F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7ACA0753" w14:textId="2E89B72A" w:rsidR="0099459F" w:rsidRPr="00F31ABD" w:rsidRDefault="004E337A" w:rsidP="006B6518">
      <w:pPr>
        <w:spacing w:line="288" w:lineRule="auto"/>
        <w:ind w:left="3544" w:hanging="3544"/>
        <w:rPr>
          <w:lang w:val="fr-CH"/>
        </w:rPr>
      </w:pPr>
      <w:r>
        <w:rPr>
          <w:lang w:val="fr-CH"/>
        </w:rPr>
        <w:t>Prestataire de formation</w:t>
      </w:r>
      <w:r w:rsidR="00DB7048">
        <w:rPr>
          <w:lang w:val="fr-CH"/>
        </w:rPr>
        <w:t> :</w:t>
      </w:r>
      <w:r w:rsidR="00C505FD" w:rsidRPr="00F31ABD">
        <w:rPr>
          <w:lang w:val="fr-CH"/>
        </w:rPr>
        <w:tab/>
      </w:r>
      <w:sdt>
        <w:sdtPr>
          <w:rPr>
            <w:lang w:val="fr-CH"/>
          </w:rPr>
          <w:id w:val="-1304314990"/>
          <w:placeholder>
            <w:docPart w:val="F42E89A36F25442A8DE6F3A1C96D3C28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3188CF36" w14:textId="0208593E" w:rsidR="00012843" w:rsidRDefault="00AA51F8" w:rsidP="006B6518">
      <w:pPr>
        <w:spacing w:line="288" w:lineRule="auto"/>
        <w:ind w:left="3544" w:hanging="3544"/>
        <w:rPr>
          <w:lang w:val="fr-CH"/>
        </w:rPr>
      </w:pPr>
      <w:r>
        <w:rPr>
          <w:lang w:val="fr-CH"/>
        </w:rPr>
        <w:t>Prestataire de formation :</w:t>
      </w:r>
      <w:r>
        <w:rPr>
          <w:lang w:val="fr-CH"/>
        </w:rPr>
        <w:tab/>
      </w:r>
      <w:sdt>
        <w:sdtPr>
          <w:rPr>
            <w:lang w:val="fr-CH"/>
          </w:rPr>
          <w:id w:val="1123658960"/>
          <w:placeholder>
            <w:docPart w:val="6381F0F57E164637B8817EC0588726A9"/>
          </w:placeholder>
          <w:showingPlcHdr/>
          <w:text/>
        </w:sdtPr>
        <w:sdtContent>
          <w:r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33880240" w14:textId="5D0F5BC8" w:rsidR="0099459F" w:rsidRPr="00F31ABD" w:rsidRDefault="00605A7B" w:rsidP="006B6518">
      <w:pPr>
        <w:spacing w:line="288" w:lineRule="auto"/>
        <w:ind w:left="3544" w:hanging="3544"/>
        <w:rPr>
          <w:lang w:val="fr-CH"/>
        </w:rPr>
      </w:pPr>
      <w:r>
        <w:rPr>
          <w:lang w:val="fr-CH"/>
        </w:rPr>
        <w:t>Intervenant</w:t>
      </w:r>
      <w:r w:rsidR="007A2BE2">
        <w:rPr>
          <w:rFonts w:ascii="Symbol" w:eastAsia="Symbol" w:hAnsi="Symbol" w:cs="Symbol"/>
          <w:lang w:val="fr-CH"/>
        </w:rPr>
        <w:t>×</w:t>
      </w:r>
      <w:r w:rsidR="007A2BE2" w:rsidRPr="007A2BE2">
        <w:rPr>
          <w:lang w:val="fr-CH"/>
        </w:rPr>
        <w:t>e</w:t>
      </w:r>
      <w:r w:rsidR="00DB7048">
        <w:rPr>
          <w:lang w:val="fr-CH"/>
        </w:rPr>
        <w:t> :</w:t>
      </w:r>
      <w:r w:rsidR="00C505FD" w:rsidRPr="00F31ABD">
        <w:rPr>
          <w:lang w:val="fr-CH"/>
        </w:rPr>
        <w:tab/>
      </w:r>
      <w:sdt>
        <w:sdtPr>
          <w:rPr>
            <w:lang w:val="fr-CH"/>
          </w:rPr>
          <w:id w:val="-522786280"/>
          <w:placeholder>
            <w:docPart w:val="E1B229D2DE17494380E270FF7E52C721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3A614B4A" w14:textId="77777777" w:rsidR="00807ACE" w:rsidRPr="00F31ABD" w:rsidRDefault="00807ACE" w:rsidP="006B6518">
      <w:pPr>
        <w:spacing w:line="288" w:lineRule="auto"/>
        <w:ind w:left="3544" w:hanging="3544"/>
        <w:rPr>
          <w:lang w:val="fr-CH"/>
        </w:rPr>
      </w:pPr>
    </w:p>
    <w:p w14:paraId="40D79B77" w14:textId="44355ED5" w:rsidR="009717AC" w:rsidRPr="00F31ABD" w:rsidRDefault="006B782C" w:rsidP="006B6518">
      <w:pPr>
        <w:spacing w:line="288" w:lineRule="auto"/>
        <w:ind w:left="3544" w:hanging="3544"/>
        <w:rPr>
          <w:lang w:val="fr-C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504D60" wp14:editId="161AD74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77579" cy="1080000"/>
            <wp:effectExtent l="0" t="0" r="0" b="6350"/>
            <wp:wrapSquare wrapText="bothSides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7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9E3">
        <w:rPr>
          <w:lang w:val="fr-CH"/>
        </w:rPr>
        <w:t>A</w:t>
      </w:r>
      <w:r w:rsidR="000639E3" w:rsidRPr="000639E3">
        <w:rPr>
          <w:lang w:val="fr-CH"/>
        </w:rPr>
        <w:t>ccrédité pour</w:t>
      </w:r>
      <w:r w:rsidR="00DB7048">
        <w:rPr>
          <w:lang w:val="fr-CH"/>
        </w:rPr>
        <w:t> :</w:t>
      </w:r>
      <w:r w:rsidR="009717AC" w:rsidRPr="00F31ABD">
        <w:rPr>
          <w:lang w:val="fr-CH"/>
        </w:rPr>
        <w:tab/>
      </w:r>
      <w:sdt>
        <w:sdtPr>
          <w:rPr>
            <w:lang w:val="fr-CH"/>
          </w:rPr>
          <w:id w:val="173698658"/>
          <w:placeholder>
            <w:docPart w:val="7D929AE5330C4A0CB2B7DBB6EBCEFDDF"/>
          </w:placeholder>
          <w:showingPlcHdr/>
          <w:dropDownList>
            <w:listItem w:value="Choisissez un élément."/>
            <w:listItem w:displayText="Pharmacie d'officine" w:value="Pharmacie d'officine"/>
            <w:listItem w:displayText="Pharmacie d'officine et Certificat de formation complémentaire FPH Anamnèse en soin primaires" w:value="Pharmacie d'officine et Certificat de formation complémentaire FPH Anamnèse en soin primaires"/>
            <w:listItem w:displayText="Pharmacie d'officine et Certificat de formation complémentaire FPH Vaccination et prélèvements sanguins" w:value="Pharmacie d'officine et Certificat de formation complémentaire FPH Vaccination et prélèvements sanguins"/>
            <w:listItem w:displayText="Pharmacie d'officine et Certificat de formation complémentaire FPH Pharmacien consultant pour la prescription en ambulatoire" w:value="Pharmacie d'officine et Certificat de formation complémentaire FPH Pharmacien consultant pour la prescription en ambulatoire"/>
            <w:listItem w:displayText="Pharmacie d'officine et Certificat de formation complémentaire FPH Assistance pharmaceutique d’institutions du système de santé" w:value="Pharmacie d'officine et Certificat de formation complémentaire FPH Assistance pharmaceutique d’institutions du système de santé"/>
          </w:dropDownList>
        </w:sdtPr>
        <w:sdtContent>
          <w:r w:rsidR="00B42073" w:rsidRPr="00F31ABD">
            <w:rPr>
              <w:rStyle w:val="Platzhaltertext"/>
              <w:lang w:val="fr-CH"/>
            </w:rPr>
            <w:t>C</w:t>
          </w:r>
          <w:r w:rsidR="001F7253">
            <w:rPr>
              <w:rStyle w:val="Platzhaltertext"/>
              <w:lang w:val="fr-CH"/>
            </w:rPr>
            <w:t>liquez ici et c</w:t>
          </w:r>
          <w:r w:rsidR="00B42073" w:rsidRPr="00F31ABD">
            <w:rPr>
              <w:rStyle w:val="Platzhaltertext"/>
              <w:lang w:val="fr-CH"/>
            </w:rPr>
            <w:t>hoisissez un élément.</w:t>
          </w:r>
        </w:sdtContent>
      </w:sdt>
    </w:p>
    <w:p w14:paraId="4E5E0E19" w14:textId="7C8A903E" w:rsidR="00552D4A" w:rsidRPr="00F31ABD" w:rsidRDefault="000B58C6" w:rsidP="006B6518">
      <w:pPr>
        <w:spacing w:line="288" w:lineRule="auto"/>
        <w:ind w:left="3544" w:hanging="3544"/>
        <w:rPr>
          <w:lang w:val="fr-CH"/>
        </w:rPr>
      </w:pPr>
      <w:r w:rsidRPr="000B58C6">
        <w:rPr>
          <w:lang w:val="fr-CH"/>
        </w:rPr>
        <w:t>Numéro de l'offre de formation</w:t>
      </w:r>
      <w:r w:rsidR="00DB7048">
        <w:rPr>
          <w:lang w:val="fr-CH"/>
        </w:rPr>
        <w:t> :</w:t>
      </w:r>
      <w:r w:rsidR="00552D4A" w:rsidRPr="00F31ABD">
        <w:rPr>
          <w:lang w:val="fr-CH"/>
        </w:rPr>
        <w:tab/>
      </w:r>
      <w:sdt>
        <w:sdtPr>
          <w:rPr>
            <w:lang w:val="fr-CH"/>
          </w:rPr>
          <w:id w:val="-778556859"/>
          <w:placeholder>
            <w:docPart w:val="C85FB9E4F1A44A7180C68DAC129AC28A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03CB17E9" w14:textId="6DFD59C3" w:rsidR="0099459F" w:rsidRPr="00F31ABD" w:rsidRDefault="00987C16" w:rsidP="006B6518">
      <w:pPr>
        <w:spacing w:line="288" w:lineRule="auto"/>
        <w:ind w:left="3544" w:hanging="3544"/>
        <w:rPr>
          <w:lang w:val="fr-CH"/>
        </w:rPr>
      </w:pPr>
      <w:r w:rsidRPr="00F31ABD">
        <w:rPr>
          <w:lang w:val="fr-CH"/>
        </w:rPr>
        <w:t>R</w:t>
      </w:r>
      <w:r w:rsidR="00CD26DE">
        <w:rPr>
          <w:lang w:val="fr-CH"/>
        </w:rPr>
        <w:t>ô</w:t>
      </w:r>
      <w:r w:rsidRPr="00F31ABD">
        <w:rPr>
          <w:lang w:val="fr-CH"/>
        </w:rPr>
        <w:t>le</w:t>
      </w:r>
      <w:r w:rsidR="00DB7048">
        <w:rPr>
          <w:lang w:val="fr-CH"/>
        </w:rPr>
        <w:t> :</w:t>
      </w:r>
      <w:r w:rsidR="00C505FD" w:rsidRPr="00F31ABD">
        <w:rPr>
          <w:lang w:val="fr-CH"/>
        </w:rPr>
        <w:tab/>
      </w:r>
      <w:bookmarkStart w:id="0" w:name="_Hlk135046920"/>
      <w:sdt>
        <w:sdtPr>
          <w:rPr>
            <w:lang w:val="fr-CH"/>
          </w:rPr>
          <w:id w:val="1072619261"/>
          <w:placeholder>
            <w:docPart w:val="87E87140EDF6449D80223E5DCFC57836"/>
          </w:placeholder>
          <w:showingPlcHdr/>
          <w:dropDownList>
            <w:listItem w:value="Choisissez un élément."/>
            <w:listItem w:displayText="Rôle 1: expert·e pharmaceutique" w:value="Rôle 1: expert·e pharmaceutique"/>
            <w:listItem w:displayText="Rôle 2: communicateur/-trice" w:value="Rôle 2: communicateur/-trice"/>
            <w:listItem w:displayText="Rôle 3: partenaire interprofessionnel·le" w:value="Rôle 3: partenaire interprofessionnel·le"/>
            <w:listItem w:displayText="Rôle 4: scientifique et enseignant·e" w:value="Rôle 4: scientifique et enseignant·e"/>
            <w:listItem w:displayText="Rôle 5: conseiller·ère en santé et porte-parole" w:value="Rôle 5: conseiller·ère en santé et porte-parole"/>
            <w:listItem w:displayText="Rôle 6: responsable et manager" w:value="Rôle 6: responsable et manager"/>
            <w:listItem w:displayText="Rôle 7: modèle professionnel" w:value="Rôle 7: modèle professionnel"/>
          </w:dropDownList>
        </w:sdtPr>
        <w:sdtContent>
          <w:r w:rsidR="009E2029" w:rsidRPr="00F31ABD">
            <w:rPr>
              <w:rStyle w:val="Platzhaltertext"/>
              <w:lang w:val="fr-CH"/>
            </w:rPr>
            <w:t>C</w:t>
          </w:r>
          <w:r w:rsidR="001F7253">
            <w:rPr>
              <w:rStyle w:val="Platzhaltertext"/>
              <w:lang w:val="fr-CH"/>
            </w:rPr>
            <w:t>liquez ici et c</w:t>
          </w:r>
          <w:r w:rsidR="009E2029" w:rsidRPr="00F31ABD">
            <w:rPr>
              <w:rStyle w:val="Platzhaltertext"/>
              <w:lang w:val="fr-CH"/>
            </w:rPr>
            <w:t>hoisissez un élément.</w:t>
          </w:r>
        </w:sdtContent>
      </w:sdt>
      <w:bookmarkEnd w:id="0"/>
    </w:p>
    <w:p w14:paraId="22477704" w14:textId="475594AD" w:rsidR="00FA57EC" w:rsidRPr="00F31ABD" w:rsidRDefault="002D3236" w:rsidP="006B6518">
      <w:pPr>
        <w:spacing w:line="288" w:lineRule="auto"/>
        <w:ind w:left="3544" w:hanging="3544"/>
        <w:rPr>
          <w:lang w:val="fr-CH"/>
        </w:rPr>
      </w:pPr>
      <w:r>
        <w:rPr>
          <w:lang w:val="fr-CH"/>
        </w:rPr>
        <w:t>Points de crédit FPH</w:t>
      </w:r>
      <w:r w:rsidR="00DB7048">
        <w:rPr>
          <w:lang w:val="fr-CH"/>
        </w:rPr>
        <w:t> :</w:t>
      </w:r>
      <w:r w:rsidR="00CB2CC4" w:rsidRPr="00F31ABD">
        <w:rPr>
          <w:lang w:val="fr-CH"/>
        </w:rPr>
        <w:tab/>
      </w:r>
      <w:sdt>
        <w:sdtPr>
          <w:rPr>
            <w:lang w:val="fr-CH"/>
          </w:rPr>
          <w:id w:val="-169718060"/>
          <w:placeholder>
            <w:docPart w:val="48AA85482F3A4D1D83BFD68F4A89763A"/>
          </w:placeholder>
          <w:showingPlcHdr/>
          <w:comboBox>
            <w:listItem w:value="Choisissez un élément."/>
            <w:listItem w:displayText="6.25" w:value="6.25"/>
            <w:listItem w:displayText="12.5 (offre de courte durée)" w:value="12.5 (offre de courte durée)"/>
            <w:listItem w:displayText="25 (offre de demi-journée)" w:value="25 (offre de demi-journée)"/>
            <w:listItem w:displayText="50 (offre de journée complète)" w:value="50 (offre de journée complète)"/>
          </w:comboBox>
        </w:sdtPr>
        <w:sdtContent>
          <w:r w:rsidR="00310282" w:rsidRPr="00F31ABD">
            <w:rPr>
              <w:rStyle w:val="Platzhaltertext"/>
              <w:lang w:val="fr-CH"/>
            </w:rPr>
            <w:t>Choisissez un élément ou saisissez une valeur.</w:t>
          </w:r>
        </w:sdtContent>
      </w:sdt>
    </w:p>
    <w:p w14:paraId="686BD694" w14:textId="418D6D9B" w:rsidR="00C505FD" w:rsidRPr="00F31ABD" w:rsidRDefault="00C505FD" w:rsidP="00C505FD">
      <w:pPr>
        <w:rPr>
          <w:lang w:val="fr-CH"/>
        </w:rPr>
      </w:pPr>
    </w:p>
    <w:p w14:paraId="69B2A50E" w14:textId="080BECCD" w:rsidR="00CB2CC4" w:rsidRPr="00F31ABD" w:rsidRDefault="00CB2CC4" w:rsidP="00C505FD">
      <w:pPr>
        <w:rPr>
          <w:lang w:val="fr-CH"/>
        </w:rPr>
      </w:pPr>
    </w:p>
    <w:p w14:paraId="714AF20B" w14:textId="140D78B5" w:rsidR="00C505FD" w:rsidRPr="00F31ABD" w:rsidRDefault="00000000" w:rsidP="00EF178E">
      <w:pPr>
        <w:tabs>
          <w:tab w:val="left" w:pos="3402"/>
        </w:tabs>
        <w:rPr>
          <w:lang w:val="fr-CH"/>
        </w:rPr>
      </w:pPr>
      <w:sdt>
        <w:sdtPr>
          <w:rPr>
            <w:lang w:val="fr-CH"/>
          </w:rPr>
          <w:alias w:val="Lieu"/>
          <w:tag w:val="Lieu"/>
          <w:id w:val="989217853"/>
          <w:placeholder>
            <w:docPart w:val="88DD6DD2684D4FE99BF3FECCB88F2E83"/>
          </w:placeholder>
          <w:showingPlcHdr/>
          <w:text/>
        </w:sdtPr>
        <w:sdtContent>
          <w:r w:rsidR="00BD1D5F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  <w:r w:rsidR="00023A98" w:rsidRPr="00F31ABD">
        <w:rPr>
          <w:b/>
          <w:bCs/>
          <w:lang w:val="fr-CH"/>
        </w:rPr>
        <w:t xml:space="preserve">, </w:t>
      </w:r>
      <w:sdt>
        <w:sdtPr>
          <w:rPr>
            <w:lang w:val="fr-CH"/>
          </w:rPr>
          <w:alias w:val="Date"/>
          <w:tag w:val="Date"/>
          <w:id w:val="-1658994755"/>
          <w:placeholder>
            <w:docPart w:val="1208B876A292460D91AB4D91F830A0D1"/>
          </w:placeholder>
          <w:showingPlcHdr/>
          <w:text/>
        </w:sdtPr>
        <w:sdtContent>
          <w:r w:rsidR="00F578C5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56E69952" w14:textId="77777777" w:rsidR="008A5213" w:rsidRPr="00F31ABD" w:rsidRDefault="008A5213" w:rsidP="00EF178E">
      <w:pPr>
        <w:tabs>
          <w:tab w:val="left" w:pos="3402"/>
        </w:tabs>
        <w:rPr>
          <w:lang w:val="fr-CH"/>
        </w:rPr>
      </w:pPr>
    </w:p>
    <w:p w14:paraId="0A073B08" w14:textId="3F004A3A" w:rsidR="00EF178E" w:rsidRPr="00F31ABD" w:rsidRDefault="00D8394D" w:rsidP="00EF178E">
      <w:pPr>
        <w:tabs>
          <w:tab w:val="left" w:pos="3402"/>
        </w:tabs>
        <w:rPr>
          <w:b/>
          <w:bCs/>
          <w:lang w:val="fr-CH"/>
        </w:rPr>
      </w:pPr>
      <w:r>
        <w:rPr>
          <w:b/>
          <w:bCs/>
          <w:lang w:val="fr-CH"/>
        </w:rPr>
        <w:t>Signature du prestataire</w:t>
      </w:r>
      <w:r w:rsidR="008270C2">
        <w:rPr>
          <w:b/>
          <w:bCs/>
          <w:lang w:val="fr-CH"/>
        </w:rPr>
        <w:t xml:space="preserve"> de formation</w:t>
      </w:r>
    </w:p>
    <w:p w14:paraId="01AE1884" w14:textId="75679B97" w:rsidR="007C7678" w:rsidRPr="00F31ABD" w:rsidRDefault="007C7678" w:rsidP="00EF178E">
      <w:pPr>
        <w:tabs>
          <w:tab w:val="left" w:pos="3402"/>
        </w:tabs>
        <w:rPr>
          <w:lang w:val="fr-CH"/>
        </w:rPr>
      </w:pPr>
    </w:p>
    <w:p w14:paraId="096C9673" w14:textId="0B02E8F5" w:rsidR="007C7678" w:rsidRPr="00F31ABD" w:rsidRDefault="007C7678" w:rsidP="00EF178E">
      <w:pPr>
        <w:tabs>
          <w:tab w:val="left" w:pos="3402"/>
        </w:tabs>
        <w:rPr>
          <w:lang w:val="fr-CH"/>
        </w:rPr>
      </w:pPr>
    </w:p>
    <w:p w14:paraId="56AAE8C3" w14:textId="7AD482D7" w:rsidR="00057E35" w:rsidRPr="00F31ABD" w:rsidRDefault="00000000" w:rsidP="008832F8">
      <w:pPr>
        <w:tabs>
          <w:tab w:val="left" w:pos="5103"/>
        </w:tabs>
        <w:rPr>
          <w:i/>
          <w:iCs/>
          <w:lang w:val="fr-CH"/>
        </w:rPr>
      </w:pPr>
      <w:sdt>
        <w:sdtPr>
          <w:rPr>
            <w:i/>
            <w:iCs/>
            <w:lang w:val="fr-CH"/>
          </w:rPr>
          <w:alias w:val="Signature"/>
          <w:id w:val="1752703002"/>
          <w:showingPlcHdr/>
          <w:picture/>
        </w:sdtPr>
        <w:sdtContent>
          <w:r w:rsidR="007C7678" w:rsidRPr="00F31ABD">
            <w:rPr>
              <w:i/>
              <w:iCs/>
              <w:noProof/>
              <w:lang w:val="fr-CH"/>
            </w:rPr>
            <w:drawing>
              <wp:inline distT="0" distB="0" distL="0" distR="0" wp14:anchorId="709D8EEC" wp14:editId="23AD86A8">
                <wp:extent cx="1820849" cy="969645"/>
                <wp:effectExtent l="0" t="0" r="8255" b="190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000" cy="98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7C7678" w:rsidRPr="00F31ABD">
        <w:rPr>
          <w:i/>
          <w:iCs/>
          <w:lang w:val="fr-CH"/>
        </w:rPr>
        <w:tab/>
      </w:r>
      <w:sdt>
        <w:sdtPr>
          <w:rPr>
            <w:i/>
            <w:iCs/>
            <w:lang w:val="fr-CH"/>
          </w:rPr>
          <w:alias w:val="Signature"/>
          <w:id w:val="1502080226"/>
          <w:showingPlcHdr/>
          <w:picture/>
        </w:sdtPr>
        <w:sdtContent>
          <w:r w:rsidR="008A5213" w:rsidRPr="00F31ABD">
            <w:rPr>
              <w:i/>
              <w:iCs/>
              <w:noProof/>
              <w:lang w:val="fr-CH"/>
            </w:rPr>
            <w:drawing>
              <wp:inline distT="0" distB="0" distL="0" distR="0" wp14:anchorId="519CA649" wp14:editId="01A431C3">
                <wp:extent cx="1820849" cy="969645"/>
                <wp:effectExtent l="0" t="0" r="8255" b="190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000" cy="98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366A1CA" w14:textId="50485345" w:rsidR="007C7678" w:rsidRPr="00F31ABD" w:rsidRDefault="00000000" w:rsidP="008832F8">
      <w:pPr>
        <w:tabs>
          <w:tab w:val="left" w:pos="5103"/>
        </w:tabs>
        <w:spacing w:before="60"/>
        <w:rPr>
          <w:lang w:val="fr-CH"/>
        </w:rPr>
      </w:pPr>
      <w:sdt>
        <w:sdtPr>
          <w:rPr>
            <w:lang w:val="fr"/>
          </w:rPr>
          <w:alias w:val="Titre, Nom, Prénom"/>
          <w:tag w:val="Titre, Nom, Prénom"/>
          <w:id w:val="-1376155050"/>
          <w:placeholder>
            <w:docPart w:val="C8048919D60C4169A2F2C30322B9B7C9"/>
          </w:placeholder>
          <w:showingPlcHdr/>
          <w:text/>
        </w:sdtPr>
        <w:sdtContent>
          <w:r w:rsidR="000B0C47" w:rsidRPr="00F04B20">
            <w:rPr>
              <w:rStyle w:val="Platzhaltertext"/>
              <w:lang w:val="fr-CH"/>
            </w:rPr>
            <w:t>Cliquez ou appuyez ici pour entrer du texte.</w:t>
          </w:r>
        </w:sdtContent>
      </w:sdt>
      <w:r w:rsidR="007C7678" w:rsidRPr="00F31ABD">
        <w:rPr>
          <w:lang w:val="fr-CH"/>
        </w:rPr>
        <w:tab/>
      </w:r>
      <w:sdt>
        <w:sdtPr>
          <w:rPr>
            <w:lang w:val="fr"/>
          </w:rPr>
          <w:alias w:val="Titre, Nom, Prénom"/>
          <w:tag w:val="Titre, Nom, Prénom"/>
          <w:id w:val="593983012"/>
          <w:placeholder>
            <w:docPart w:val="59C973814EC14D179E243A2D1427D4E8"/>
          </w:placeholder>
          <w:showingPlcHdr/>
          <w:text/>
        </w:sdtPr>
        <w:sdtContent>
          <w:r w:rsidR="000B0C47" w:rsidRPr="00F04B20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71067ECA" w14:textId="442E2416" w:rsidR="007C7678" w:rsidRPr="00F31ABD" w:rsidRDefault="00000000" w:rsidP="008832F8">
      <w:pPr>
        <w:tabs>
          <w:tab w:val="left" w:pos="5103"/>
        </w:tabs>
        <w:rPr>
          <w:lang w:val="fr-CH"/>
        </w:rPr>
      </w:pPr>
      <w:sdt>
        <w:sdtPr>
          <w:rPr>
            <w:lang w:val="fr"/>
          </w:rPr>
          <w:alias w:val="Fonction"/>
          <w:tag w:val="Fonction"/>
          <w:id w:val="199373364"/>
          <w:placeholder>
            <w:docPart w:val="B111036006B84916A3F10D791D306099"/>
          </w:placeholder>
          <w:showingPlcHdr/>
          <w:text/>
        </w:sdtPr>
        <w:sdtContent>
          <w:r w:rsidR="000B0C47" w:rsidRPr="00F04B20">
            <w:rPr>
              <w:rStyle w:val="Platzhaltertext"/>
              <w:lang w:val="fr-CH"/>
            </w:rPr>
            <w:t>Cliquez ou appuyez ici pour entrer du texte.</w:t>
          </w:r>
        </w:sdtContent>
      </w:sdt>
      <w:r w:rsidR="007C7678" w:rsidRPr="00F31ABD">
        <w:rPr>
          <w:lang w:val="fr-CH"/>
        </w:rPr>
        <w:tab/>
      </w:r>
      <w:sdt>
        <w:sdtPr>
          <w:rPr>
            <w:lang w:val="fr"/>
          </w:rPr>
          <w:alias w:val="Fonction"/>
          <w:tag w:val="Fonction"/>
          <w:id w:val="-598324053"/>
          <w:placeholder>
            <w:docPart w:val="746D11DBEA3E47739504841DD4F3096A"/>
          </w:placeholder>
          <w:showingPlcHdr/>
          <w:text/>
        </w:sdtPr>
        <w:sdtContent>
          <w:r w:rsidR="000B0C47" w:rsidRPr="00F04B20">
            <w:rPr>
              <w:rStyle w:val="Platzhaltertext"/>
              <w:lang w:val="fr-CH"/>
            </w:rPr>
            <w:t>Cliquez ou appuyez ici pour entrer du texte.</w:t>
          </w:r>
        </w:sdtContent>
      </w:sdt>
    </w:p>
    <w:sectPr w:rsidR="007C7678" w:rsidRPr="00F31ABD" w:rsidSect="00931E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B77E5" w14:textId="77777777" w:rsidR="00D6777C" w:rsidRDefault="00D6777C" w:rsidP="00F91D37">
      <w:r>
        <w:separator/>
      </w:r>
    </w:p>
  </w:endnote>
  <w:endnote w:type="continuationSeparator" w:id="0">
    <w:p w14:paraId="2A5E0E54" w14:textId="77777777" w:rsidR="00D6777C" w:rsidRDefault="00D6777C" w:rsidP="00F91D37">
      <w:r>
        <w:continuationSeparator/>
      </w:r>
    </w:p>
  </w:endnote>
  <w:endnote w:type="continuationNotice" w:id="1">
    <w:p w14:paraId="5DF3BC14" w14:textId="77777777" w:rsidR="00D6777C" w:rsidRDefault="00D677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76C2" w14:textId="77777777" w:rsidR="00054C16" w:rsidRDefault="00054C1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35045970"/>
  <w:p w14:paraId="6FB8ED4C" w14:textId="6400BEF1" w:rsidR="00643867" w:rsidRDefault="00000000" w:rsidP="00054C16">
    <w:pPr>
      <w:pStyle w:val="Fuzeile"/>
      <w:tabs>
        <w:tab w:val="clear" w:pos="1985"/>
        <w:tab w:val="clear" w:pos="3828"/>
      </w:tabs>
      <w:rPr>
        <w:lang w:val="fr"/>
      </w:rPr>
    </w:pPr>
    <w:sdt>
      <w:sdtPr>
        <w:rPr>
          <w:lang w:val="fr"/>
        </w:rPr>
        <w:alias w:val="Ligne d'adresse 1 Prestataire de formation"/>
        <w:id w:val="499160575"/>
        <w:placeholder>
          <w:docPart w:val="9309EE919005439DACE7791D9F5B5D65"/>
        </w:placeholder>
        <w:showingPlcHdr/>
        <w:text/>
      </w:sdtPr>
      <w:sdtContent>
        <w:r w:rsidR="00ED019F" w:rsidRPr="00F04B20">
          <w:rPr>
            <w:rStyle w:val="Platzhaltertext"/>
            <w:lang w:val="fr-CH"/>
          </w:rPr>
          <w:t>Cliquez ou appuyez ici pour entrer du texte.</w:t>
        </w:r>
      </w:sdtContent>
    </w:sdt>
    <w:bookmarkEnd w:id="1"/>
  </w:p>
  <w:p w14:paraId="4CA698F8" w14:textId="2CA1232A" w:rsidR="00603847" w:rsidRPr="00603847" w:rsidRDefault="00000000" w:rsidP="00054C16">
    <w:pPr>
      <w:pStyle w:val="Fuzeile"/>
      <w:tabs>
        <w:tab w:val="clear" w:pos="1985"/>
        <w:tab w:val="clear" w:pos="3828"/>
        <w:tab w:val="right" w:pos="9498"/>
      </w:tabs>
      <w:rPr>
        <w:lang w:val="fr-CH"/>
      </w:rPr>
    </w:pPr>
    <w:sdt>
      <w:sdtPr>
        <w:rPr>
          <w:lang w:val="fr"/>
        </w:rPr>
        <w:alias w:val="Ligne d'adresse 2 Prestataire de formation"/>
        <w:tag w:val="Ligne d'adresse 2 Prestataire de formation"/>
        <w:id w:val="-208795876"/>
        <w:placeholder>
          <w:docPart w:val="9A2B17439239430FA144CDD36C3CF6CF"/>
        </w:placeholder>
        <w:showingPlcHdr/>
        <w:text/>
      </w:sdtPr>
      <w:sdtContent>
        <w:r w:rsidR="00603847" w:rsidRPr="00F04B20">
          <w:rPr>
            <w:rStyle w:val="Platzhaltertext"/>
            <w:lang w:val="fr-CH"/>
          </w:rPr>
          <w:t>Cliquez ou appuyez ici pour entrer du texte.</w:t>
        </w:r>
      </w:sdtContent>
    </w:sdt>
    <w:r w:rsidR="00091675">
      <w:rPr>
        <w:lang w:val="fr"/>
      </w:rPr>
      <w:tab/>
    </w:r>
    <w:r w:rsidR="00054C16">
      <w:rPr>
        <w:lang w:val="fr"/>
      </w:rPr>
      <w:t>Modèle V2.0/</w:t>
    </w:r>
    <w:r w:rsidR="00AA5EB8">
      <w:rPr>
        <w:lang w:val="fr"/>
      </w:rPr>
      <w:t>17.05.2023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64334" w14:textId="77777777" w:rsidR="00054C16" w:rsidRDefault="00054C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7608D" w14:textId="77777777" w:rsidR="00D6777C" w:rsidRDefault="00D6777C" w:rsidP="00F91D37">
      <w:r>
        <w:separator/>
      </w:r>
    </w:p>
  </w:footnote>
  <w:footnote w:type="continuationSeparator" w:id="0">
    <w:p w14:paraId="34C16925" w14:textId="77777777" w:rsidR="00D6777C" w:rsidRDefault="00D6777C" w:rsidP="00F91D37">
      <w:r>
        <w:continuationSeparator/>
      </w:r>
    </w:p>
  </w:footnote>
  <w:footnote w:type="continuationNotice" w:id="1">
    <w:p w14:paraId="37DD0C92" w14:textId="77777777" w:rsidR="00D6777C" w:rsidRDefault="00D677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67639" w14:textId="77777777" w:rsidR="00054C16" w:rsidRDefault="00054C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Logo Prestataire de formation"/>
      <w:id w:val="-429894322"/>
      <w:showingPlcHdr/>
      <w:picture/>
    </w:sdtPr>
    <w:sdtContent>
      <w:p w14:paraId="39D2277C" w14:textId="316DF535" w:rsidR="00456227" w:rsidRDefault="00622D20" w:rsidP="00456227">
        <w:pPr>
          <w:jc w:val="right"/>
        </w:pPr>
        <w:r>
          <w:rPr>
            <w:noProof/>
          </w:rPr>
          <w:drawing>
            <wp:inline distT="0" distB="0" distL="0" distR="0" wp14:anchorId="7FB084A6" wp14:editId="4C111344">
              <wp:extent cx="1800000" cy="900000"/>
              <wp:effectExtent l="0" t="0" r="0" b="0"/>
              <wp:docPr id="1" name="Graf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0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82113" w14:textId="77777777" w:rsidR="00054C16" w:rsidRDefault="00054C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6A29EF"/>
    <w:multiLevelType w:val="hybridMultilevel"/>
    <w:tmpl w:val="060A25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04FF"/>
    <w:multiLevelType w:val="hybridMultilevel"/>
    <w:tmpl w:val="8E98E562"/>
    <w:lvl w:ilvl="0" w:tplc="11AC66EC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20E4B30"/>
    <w:multiLevelType w:val="multilevel"/>
    <w:tmpl w:val="91AE2276"/>
    <w:lvl w:ilvl="0">
      <w:start w:val="1"/>
      <w:numFmt w:val="decimal"/>
      <w:pStyle w:val="Traktandum-Titel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Traktandum-Titel2"/>
      <w:lvlText w:val="%1.%2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‒"/>
      <w:lvlJc w:val="left"/>
      <w:pPr>
        <w:ind w:left="1021" w:hanging="170"/>
      </w:pPr>
      <w:rPr>
        <w:rFonts w:ascii="Segoe UI" w:hAnsi="Segoe U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6CF3720"/>
    <w:multiLevelType w:val="hybridMultilevel"/>
    <w:tmpl w:val="2A08F6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D46FD"/>
    <w:multiLevelType w:val="multilevel"/>
    <w:tmpl w:val="13E81934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9" w15:restartNumberingAfterBreak="0">
    <w:nsid w:val="545334DD"/>
    <w:multiLevelType w:val="hybridMultilevel"/>
    <w:tmpl w:val="79B21AD6"/>
    <w:lvl w:ilvl="0" w:tplc="F156EFE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EC90B5A"/>
    <w:multiLevelType w:val="multilevel"/>
    <w:tmpl w:val="0316DA0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Segoe UI" w:hAnsi="Segoe U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06DE1"/>
    <w:multiLevelType w:val="multilevel"/>
    <w:tmpl w:val="9808EE06"/>
    <w:lvl w:ilvl="0">
      <w:start w:val="1"/>
      <w:numFmt w:val="bullet"/>
      <w:pStyle w:val="Aufzhlung1"/>
      <w:lvlText w:val="▪"/>
      <w:lvlJc w:val="left"/>
      <w:pPr>
        <w:ind w:left="567" w:hanging="227"/>
      </w:pPr>
      <w:rPr>
        <w:rFonts w:ascii="Calibri" w:hAnsi="Calibri" w:hint="default"/>
      </w:rPr>
    </w:lvl>
    <w:lvl w:ilvl="1">
      <w:start w:val="1"/>
      <w:numFmt w:val="bullet"/>
      <w:pStyle w:val="Aufzhlung2"/>
      <w:lvlText w:val="▪"/>
      <w:lvlJc w:val="left"/>
      <w:pPr>
        <w:ind w:left="794" w:hanging="227"/>
      </w:pPr>
      <w:rPr>
        <w:rFonts w:ascii="Segoe UI" w:hAnsi="Segoe UI" w:hint="default"/>
      </w:rPr>
    </w:lvl>
    <w:lvl w:ilvl="2">
      <w:start w:val="1"/>
      <w:numFmt w:val="bullet"/>
      <w:pStyle w:val="Aufzhlung3"/>
      <w:lvlText w:val="▪"/>
      <w:lvlJc w:val="left"/>
      <w:pPr>
        <w:ind w:left="1021" w:hanging="227"/>
      </w:pPr>
      <w:rPr>
        <w:rFonts w:ascii="Segoe UI" w:hAnsi="Segoe U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971747">
    <w:abstractNumId w:val="9"/>
  </w:num>
  <w:num w:numId="2" w16cid:durableId="831023216">
    <w:abstractNumId w:val="7"/>
  </w:num>
  <w:num w:numId="3" w16cid:durableId="1200165744">
    <w:abstractNumId w:val="6"/>
  </w:num>
  <w:num w:numId="4" w16cid:durableId="1429815074">
    <w:abstractNumId w:val="5"/>
  </w:num>
  <w:num w:numId="5" w16cid:durableId="1332903389">
    <w:abstractNumId w:val="4"/>
  </w:num>
  <w:num w:numId="6" w16cid:durableId="145364732">
    <w:abstractNumId w:val="8"/>
  </w:num>
  <w:num w:numId="7" w16cid:durableId="1633633207">
    <w:abstractNumId w:val="3"/>
  </w:num>
  <w:num w:numId="8" w16cid:durableId="1881088299">
    <w:abstractNumId w:val="2"/>
  </w:num>
  <w:num w:numId="9" w16cid:durableId="678629057">
    <w:abstractNumId w:val="1"/>
  </w:num>
  <w:num w:numId="10" w16cid:durableId="1867016004">
    <w:abstractNumId w:val="0"/>
  </w:num>
  <w:num w:numId="11" w16cid:durableId="1206869747">
    <w:abstractNumId w:val="25"/>
  </w:num>
  <w:num w:numId="12" w16cid:durableId="1341154253">
    <w:abstractNumId w:val="20"/>
  </w:num>
  <w:num w:numId="13" w16cid:durableId="523321835">
    <w:abstractNumId w:val="16"/>
  </w:num>
  <w:num w:numId="14" w16cid:durableId="1607231275">
    <w:abstractNumId w:val="27"/>
  </w:num>
  <w:num w:numId="15" w16cid:durableId="1952393934">
    <w:abstractNumId w:val="26"/>
  </w:num>
  <w:num w:numId="16" w16cid:durableId="66415433">
    <w:abstractNumId w:val="11"/>
  </w:num>
  <w:num w:numId="17" w16cid:durableId="1586110359">
    <w:abstractNumId w:val="17"/>
  </w:num>
  <w:num w:numId="18" w16cid:durableId="9429991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39063304">
    <w:abstractNumId w:val="24"/>
  </w:num>
  <w:num w:numId="20" w16cid:durableId="951548690">
    <w:abstractNumId w:val="14"/>
  </w:num>
  <w:num w:numId="21" w16cid:durableId="2057007152">
    <w:abstractNumId w:val="22"/>
  </w:num>
  <w:num w:numId="22" w16cid:durableId="753626564">
    <w:abstractNumId w:val="21"/>
  </w:num>
  <w:num w:numId="23" w16cid:durableId="1936017578">
    <w:abstractNumId w:val="12"/>
  </w:num>
  <w:num w:numId="24" w16cid:durableId="1402171991">
    <w:abstractNumId w:val="18"/>
  </w:num>
  <w:num w:numId="25" w16cid:durableId="675613790">
    <w:abstractNumId w:val="23"/>
  </w:num>
  <w:num w:numId="26" w16cid:durableId="721297438">
    <w:abstractNumId w:val="13"/>
  </w:num>
  <w:num w:numId="27" w16cid:durableId="1199203132">
    <w:abstractNumId w:val="15"/>
  </w:num>
  <w:num w:numId="28" w16cid:durableId="1047992159">
    <w:abstractNumId w:val="10"/>
  </w:num>
  <w:num w:numId="29" w16cid:durableId="531304997">
    <w:abstractNumId w:val="24"/>
  </w:num>
  <w:num w:numId="30" w16cid:durableId="1426918245">
    <w:abstractNumId w:val="24"/>
  </w:num>
  <w:num w:numId="31" w16cid:durableId="510141422">
    <w:abstractNumId w:val="24"/>
  </w:num>
  <w:num w:numId="32" w16cid:durableId="1482961389">
    <w:abstractNumId w:val="24"/>
  </w:num>
  <w:num w:numId="33" w16cid:durableId="202993969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it-CH" w:vendorID="64" w:dllVersion="0" w:nlCheck="1" w:checkStyle="0"/>
  <w:activeWritingStyle w:appName="MSWord" w:lang="fr-FR" w:vendorID="64" w:dllVersion="0" w:nlCheck="1" w:checkStyle="0"/>
  <w:attachedTemplate r:id="rId1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12"/>
    <w:rsid w:val="000006A7"/>
    <w:rsid w:val="00002978"/>
    <w:rsid w:val="0001010F"/>
    <w:rsid w:val="0001028A"/>
    <w:rsid w:val="00012843"/>
    <w:rsid w:val="00023A98"/>
    <w:rsid w:val="000266B7"/>
    <w:rsid w:val="000329B3"/>
    <w:rsid w:val="00032B92"/>
    <w:rsid w:val="000409C8"/>
    <w:rsid w:val="00040DE5"/>
    <w:rsid w:val="00041700"/>
    <w:rsid w:val="00042527"/>
    <w:rsid w:val="00047EC5"/>
    <w:rsid w:val="00051D88"/>
    <w:rsid w:val="000544C8"/>
    <w:rsid w:val="00054732"/>
    <w:rsid w:val="00054C16"/>
    <w:rsid w:val="00055337"/>
    <w:rsid w:val="00057E35"/>
    <w:rsid w:val="000636D0"/>
    <w:rsid w:val="000636E3"/>
    <w:rsid w:val="000639E3"/>
    <w:rsid w:val="00063BC2"/>
    <w:rsid w:val="000673DE"/>
    <w:rsid w:val="000701F1"/>
    <w:rsid w:val="00071194"/>
    <w:rsid w:val="00071780"/>
    <w:rsid w:val="0007487C"/>
    <w:rsid w:val="00080FCA"/>
    <w:rsid w:val="000857AE"/>
    <w:rsid w:val="00091675"/>
    <w:rsid w:val="00096E8E"/>
    <w:rsid w:val="000A372B"/>
    <w:rsid w:val="000A3CE6"/>
    <w:rsid w:val="000A6B08"/>
    <w:rsid w:val="000B0C47"/>
    <w:rsid w:val="000B58C6"/>
    <w:rsid w:val="000B595D"/>
    <w:rsid w:val="000B6E53"/>
    <w:rsid w:val="000C49C1"/>
    <w:rsid w:val="000D1743"/>
    <w:rsid w:val="000E124F"/>
    <w:rsid w:val="000E756F"/>
    <w:rsid w:val="00100FBA"/>
    <w:rsid w:val="00102345"/>
    <w:rsid w:val="00103D1D"/>
    <w:rsid w:val="001046A6"/>
    <w:rsid w:val="00106688"/>
    <w:rsid w:val="00107F09"/>
    <w:rsid w:val="001134C7"/>
    <w:rsid w:val="00113CB8"/>
    <w:rsid w:val="0012151C"/>
    <w:rsid w:val="001249ED"/>
    <w:rsid w:val="00134BDC"/>
    <w:rsid w:val="001375AB"/>
    <w:rsid w:val="00137D45"/>
    <w:rsid w:val="00141128"/>
    <w:rsid w:val="00144122"/>
    <w:rsid w:val="00147DE4"/>
    <w:rsid w:val="00151313"/>
    <w:rsid w:val="00154677"/>
    <w:rsid w:val="0015701F"/>
    <w:rsid w:val="001604E4"/>
    <w:rsid w:val="00160BB3"/>
    <w:rsid w:val="001640D8"/>
    <w:rsid w:val="00167916"/>
    <w:rsid w:val="00170482"/>
    <w:rsid w:val="00171B83"/>
    <w:rsid w:val="00187A55"/>
    <w:rsid w:val="001A0829"/>
    <w:rsid w:val="001C4491"/>
    <w:rsid w:val="001D0F4C"/>
    <w:rsid w:val="001E27D9"/>
    <w:rsid w:val="001E7DDA"/>
    <w:rsid w:val="001F4A7E"/>
    <w:rsid w:val="001F4B8C"/>
    <w:rsid w:val="001F61F3"/>
    <w:rsid w:val="001F7253"/>
    <w:rsid w:val="001F73CF"/>
    <w:rsid w:val="00213055"/>
    <w:rsid w:val="00213E44"/>
    <w:rsid w:val="00215111"/>
    <w:rsid w:val="0022685B"/>
    <w:rsid w:val="0023205B"/>
    <w:rsid w:val="00232B0D"/>
    <w:rsid w:val="00254D6D"/>
    <w:rsid w:val="0025644A"/>
    <w:rsid w:val="002615E4"/>
    <w:rsid w:val="0026573E"/>
    <w:rsid w:val="00267F71"/>
    <w:rsid w:val="0027100A"/>
    <w:rsid w:val="00273EE0"/>
    <w:rsid w:val="002824F6"/>
    <w:rsid w:val="00290E37"/>
    <w:rsid w:val="002949B4"/>
    <w:rsid w:val="002A76BB"/>
    <w:rsid w:val="002B0E2F"/>
    <w:rsid w:val="002D3236"/>
    <w:rsid w:val="002D38AE"/>
    <w:rsid w:val="002D40D2"/>
    <w:rsid w:val="002E4D6E"/>
    <w:rsid w:val="002E7DAE"/>
    <w:rsid w:val="002F06AA"/>
    <w:rsid w:val="002F1975"/>
    <w:rsid w:val="002F68A2"/>
    <w:rsid w:val="0030245A"/>
    <w:rsid w:val="00303FC1"/>
    <w:rsid w:val="00310282"/>
    <w:rsid w:val="0032330D"/>
    <w:rsid w:val="00330D45"/>
    <w:rsid w:val="00333A1B"/>
    <w:rsid w:val="00340608"/>
    <w:rsid w:val="00342994"/>
    <w:rsid w:val="00342DC5"/>
    <w:rsid w:val="003514EE"/>
    <w:rsid w:val="00356692"/>
    <w:rsid w:val="00363671"/>
    <w:rsid w:val="00364EE3"/>
    <w:rsid w:val="003757E4"/>
    <w:rsid w:val="00375834"/>
    <w:rsid w:val="00380978"/>
    <w:rsid w:val="003A3A77"/>
    <w:rsid w:val="003A51AD"/>
    <w:rsid w:val="003A6F87"/>
    <w:rsid w:val="003A7B75"/>
    <w:rsid w:val="003B0E85"/>
    <w:rsid w:val="003B731A"/>
    <w:rsid w:val="003D0FAA"/>
    <w:rsid w:val="003D3D7C"/>
    <w:rsid w:val="003E108A"/>
    <w:rsid w:val="003E724E"/>
    <w:rsid w:val="003F18B5"/>
    <w:rsid w:val="003F1A56"/>
    <w:rsid w:val="003F548E"/>
    <w:rsid w:val="003F6F65"/>
    <w:rsid w:val="00402CF7"/>
    <w:rsid w:val="00404FD5"/>
    <w:rsid w:val="0041613A"/>
    <w:rsid w:val="00416F63"/>
    <w:rsid w:val="00425CC5"/>
    <w:rsid w:val="00431C4D"/>
    <w:rsid w:val="00452D49"/>
    <w:rsid w:val="004541AF"/>
    <w:rsid w:val="00455F67"/>
    <w:rsid w:val="00456227"/>
    <w:rsid w:val="00464A2C"/>
    <w:rsid w:val="00465A1C"/>
    <w:rsid w:val="004861C0"/>
    <w:rsid w:val="00486DBB"/>
    <w:rsid w:val="00494FD7"/>
    <w:rsid w:val="004A039B"/>
    <w:rsid w:val="004A1329"/>
    <w:rsid w:val="004A4466"/>
    <w:rsid w:val="004B0FDB"/>
    <w:rsid w:val="004B1009"/>
    <w:rsid w:val="004C1329"/>
    <w:rsid w:val="004C3880"/>
    <w:rsid w:val="004D0F2F"/>
    <w:rsid w:val="004D179F"/>
    <w:rsid w:val="004D5B31"/>
    <w:rsid w:val="004D5DD6"/>
    <w:rsid w:val="004E337A"/>
    <w:rsid w:val="004F4A12"/>
    <w:rsid w:val="00500294"/>
    <w:rsid w:val="00526C93"/>
    <w:rsid w:val="00534E36"/>
    <w:rsid w:val="00535EA2"/>
    <w:rsid w:val="00537410"/>
    <w:rsid w:val="00542DA6"/>
    <w:rsid w:val="00542FD7"/>
    <w:rsid w:val="00550787"/>
    <w:rsid w:val="00552D4A"/>
    <w:rsid w:val="005565FF"/>
    <w:rsid w:val="00565AF6"/>
    <w:rsid w:val="005729C5"/>
    <w:rsid w:val="005739BD"/>
    <w:rsid w:val="005908A8"/>
    <w:rsid w:val="00591832"/>
    <w:rsid w:val="00592841"/>
    <w:rsid w:val="005A0C1C"/>
    <w:rsid w:val="005B4DEC"/>
    <w:rsid w:val="005B6FD0"/>
    <w:rsid w:val="005B745F"/>
    <w:rsid w:val="005B7CAB"/>
    <w:rsid w:val="005C6148"/>
    <w:rsid w:val="005E57F5"/>
    <w:rsid w:val="00603847"/>
    <w:rsid w:val="006044D5"/>
    <w:rsid w:val="00605077"/>
    <w:rsid w:val="0060521E"/>
    <w:rsid w:val="00605A7B"/>
    <w:rsid w:val="00607268"/>
    <w:rsid w:val="00622D20"/>
    <w:rsid w:val="00622FDC"/>
    <w:rsid w:val="00625020"/>
    <w:rsid w:val="00642F26"/>
    <w:rsid w:val="00643867"/>
    <w:rsid w:val="00650575"/>
    <w:rsid w:val="0065274C"/>
    <w:rsid w:val="0066002C"/>
    <w:rsid w:val="00661FF1"/>
    <w:rsid w:val="00662AF2"/>
    <w:rsid w:val="006819EC"/>
    <w:rsid w:val="0068330F"/>
    <w:rsid w:val="00685643"/>
    <w:rsid w:val="00686D14"/>
    <w:rsid w:val="00687ED7"/>
    <w:rsid w:val="0069342B"/>
    <w:rsid w:val="00696E29"/>
    <w:rsid w:val="006A059F"/>
    <w:rsid w:val="006B6518"/>
    <w:rsid w:val="006B782C"/>
    <w:rsid w:val="006C144C"/>
    <w:rsid w:val="006C255A"/>
    <w:rsid w:val="006C7E1B"/>
    <w:rsid w:val="006D67A6"/>
    <w:rsid w:val="006D7546"/>
    <w:rsid w:val="006D7D5C"/>
    <w:rsid w:val="006E0F4E"/>
    <w:rsid w:val="006F0345"/>
    <w:rsid w:val="006F0469"/>
    <w:rsid w:val="006F1536"/>
    <w:rsid w:val="006F2A78"/>
    <w:rsid w:val="00702221"/>
    <w:rsid w:val="007040B6"/>
    <w:rsid w:val="0070430A"/>
    <w:rsid w:val="00705076"/>
    <w:rsid w:val="00711147"/>
    <w:rsid w:val="00712967"/>
    <w:rsid w:val="00712A43"/>
    <w:rsid w:val="00714447"/>
    <w:rsid w:val="00721A7A"/>
    <w:rsid w:val="007248B7"/>
    <w:rsid w:val="00725A9B"/>
    <w:rsid w:val="00725D38"/>
    <w:rsid w:val="007277E3"/>
    <w:rsid w:val="0073004D"/>
    <w:rsid w:val="00731A17"/>
    <w:rsid w:val="00733ECA"/>
    <w:rsid w:val="00734458"/>
    <w:rsid w:val="007419CF"/>
    <w:rsid w:val="0074487E"/>
    <w:rsid w:val="00746273"/>
    <w:rsid w:val="00746EA6"/>
    <w:rsid w:val="00761759"/>
    <w:rsid w:val="0077002B"/>
    <w:rsid w:val="00773A59"/>
    <w:rsid w:val="00774E70"/>
    <w:rsid w:val="00775A3D"/>
    <w:rsid w:val="0077775B"/>
    <w:rsid w:val="00790FA6"/>
    <w:rsid w:val="00793B93"/>
    <w:rsid w:val="0079476F"/>
    <w:rsid w:val="00794F3F"/>
    <w:rsid w:val="00796CEE"/>
    <w:rsid w:val="007A2BE2"/>
    <w:rsid w:val="007B0207"/>
    <w:rsid w:val="007B538E"/>
    <w:rsid w:val="007B77BE"/>
    <w:rsid w:val="007C0B2A"/>
    <w:rsid w:val="007C7678"/>
    <w:rsid w:val="007D3AA6"/>
    <w:rsid w:val="007E0460"/>
    <w:rsid w:val="007F002A"/>
    <w:rsid w:val="007F47CE"/>
    <w:rsid w:val="00807ACE"/>
    <w:rsid w:val="00810885"/>
    <w:rsid w:val="008270C2"/>
    <w:rsid w:val="0083302D"/>
    <w:rsid w:val="00841B44"/>
    <w:rsid w:val="0084602D"/>
    <w:rsid w:val="00854ABF"/>
    <w:rsid w:val="00857D8A"/>
    <w:rsid w:val="00867C32"/>
    <w:rsid w:val="00870017"/>
    <w:rsid w:val="00871F7F"/>
    <w:rsid w:val="008832F8"/>
    <w:rsid w:val="00883CC4"/>
    <w:rsid w:val="008938EB"/>
    <w:rsid w:val="0089768F"/>
    <w:rsid w:val="008A4D79"/>
    <w:rsid w:val="008A5213"/>
    <w:rsid w:val="008B09DF"/>
    <w:rsid w:val="008B5891"/>
    <w:rsid w:val="008B7784"/>
    <w:rsid w:val="008C228A"/>
    <w:rsid w:val="008C2BFF"/>
    <w:rsid w:val="008C644A"/>
    <w:rsid w:val="008D0920"/>
    <w:rsid w:val="008D49E4"/>
    <w:rsid w:val="008E39BA"/>
    <w:rsid w:val="008E42D3"/>
    <w:rsid w:val="008E622A"/>
    <w:rsid w:val="008F6A44"/>
    <w:rsid w:val="00905931"/>
    <w:rsid w:val="009101C9"/>
    <w:rsid w:val="00913FEC"/>
    <w:rsid w:val="0091416C"/>
    <w:rsid w:val="0091522B"/>
    <w:rsid w:val="009228EC"/>
    <w:rsid w:val="00931E9B"/>
    <w:rsid w:val="0093619F"/>
    <w:rsid w:val="00937F64"/>
    <w:rsid w:val="009401BC"/>
    <w:rsid w:val="009427E5"/>
    <w:rsid w:val="0094353D"/>
    <w:rsid w:val="0094535A"/>
    <w:rsid w:val="009454B7"/>
    <w:rsid w:val="00945668"/>
    <w:rsid w:val="0094790F"/>
    <w:rsid w:val="00947A29"/>
    <w:rsid w:val="0095235F"/>
    <w:rsid w:val="00952595"/>
    <w:rsid w:val="00957139"/>
    <w:rsid w:val="00957C40"/>
    <w:rsid w:val="00957C80"/>
    <w:rsid w:val="00957FE3"/>
    <w:rsid w:val="009613D8"/>
    <w:rsid w:val="009717AC"/>
    <w:rsid w:val="00972650"/>
    <w:rsid w:val="00974275"/>
    <w:rsid w:val="009804FC"/>
    <w:rsid w:val="00984884"/>
    <w:rsid w:val="00987C16"/>
    <w:rsid w:val="0099459F"/>
    <w:rsid w:val="00995CBA"/>
    <w:rsid w:val="0099678C"/>
    <w:rsid w:val="009A424E"/>
    <w:rsid w:val="009A4DCE"/>
    <w:rsid w:val="009B0C96"/>
    <w:rsid w:val="009C222B"/>
    <w:rsid w:val="009C67A8"/>
    <w:rsid w:val="009D201B"/>
    <w:rsid w:val="009D5D9C"/>
    <w:rsid w:val="009D71FD"/>
    <w:rsid w:val="009E2029"/>
    <w:rsid w:val="009E2171"/>
    <w:rsid w:val="009F6DDC"/>
    <w:rsid w:val="00A021D7"/>
    <w:rsid w:val="00A05E1D"/>
    <w:rsid w:val="00A06F53"/>
    <w:rsid w:val="00A169CF"/>
    <w:rsid w:val="00A258FC"/>
    <w:rsid w:val="00A26A4C"/>
    <w:rsid w:val="00A531F7"/>
    <w:rsid w:val="00A537E0"/>
    <w:rsid w:val="00A55802"/>
    <w:rsid w:val="00A56972"/>
    <w:rsid w:val="00A57815"/>
    <w:rsid w:val="00A60774"/>
    <w:rsid w:val="00A62F82"/>
    <w:rsid w:val="00A70CDC"/>
    <w:rsid w:val="00A7133D"/>
    <w:rsid w:val="00A850C5"/>
    <w:rsid w:val="00A91D61"/>
    <w:rsid w:val="00A9587F"/>
    <w:rsid w:val="00AA51F8"/>
    <w:rsid w:val="00AA5EB8"/>
    <w:rsid w:val="00AA6128"/>
    <w:rsid w:val="00AA6EB4"/>
    <w:rsid w:val="00AA7CCD"/>
    <w:rsid w:val="00AB592B"/>
    <w:rsid w:val="00AC2D5B"/>
    <w:rsid w:val="00AC3CD8"/>
    <w:rsid w:val="00AC7AF3"/>
    <w:rsid w:val="00AD2B38"/>
    <w:rsid w:val="00AD36B2"/>
    <w:rsid w:val="00AD48F1"/>
    <w:rsid w:val="00AD7D8E"/>
    <w:rsid w:val="00AE3988"/>
    <w:rsid w:val="00AF47AE"/>
    <w:rsid w:val="00AF54AA"/>
    <w:rsid w:val="00AF7CA8"/>
    <w:rsid w:val="00B05964"/>
    <w:rsid w:val="00B10783"/>
    <w:rsid w:val="00B11A9B"/>
    <w:rsid w:val="00B17446"/>
    <w:rsid w:val="00B20E2D"/>
    <w:rsid w:val="00B32ABB"/>
    <w:rsid w:val="00B41D92"/>
    <w:rsid w:val="00B41FD3"/>
    <w:rsid w:val="00B42073"/>
    <w:rsid w:val="00B426D3"/>
    <w:rsid w:val="00B431DE"/>
    <w:rsid w:val="00B53902"/>
    <w:rsid w:val="00B611C3"/>
    <w:rsid w:val="00B6545D"/>
    <w:rsid w:val="00B7029F"/>
    <w:rsid w:val="00B70D03"/>
    <w:rsid w:val="00B71F1F"/>
    <w:rsid w:val="00B72F7A"/>
    <w:rsid w:val="00B7417B"/>
    <w:rsid w:val="00B76691"/>
    <w:rsid w:val="00B803E7"/>
    <w:rsid w:val="00B82E14"/>
    <w:rsid w:val="00B8523A"/>
    <w:rsid w:val="00B92D09"/>
    <w:rsid w:val="00BA4DDE"/>
    <w:rsid w:val="00BB1393"/>
    <w:rsid w:val="00BB479F"/>
    <w:rsid w:val="00BC0D70"/>
    <w:rsid w:val="00BC396F"/>
    <w:rsid w:val="00BC655F"/>
    <w:rsid w:val="00BD1D5F"/>
    <w:rsid w:val="00BD2216"/>
    <w:rsid w:val="00BD49A9"/>
    <w:rsid w:val="00BE1E62"/>
    <w:rsid w:val="00BE3E34"/>
    <w:rsid w:val="00BE646B"/>
    <w:rsid w:val="00BF11AD"/>
    <w:rsid w:val="00BF6C5B"/>
    <w:rsid w:val="00BF7052"/>
    <w:rsid w:val="00C028BE"/>
    <w:rsid w:val="00C05BFD"/>
    <w:rsid w:val="00C05FAB"/>
    <w:rsid w:val="00C07CE4"/>
    <w:rsid w:val="00C246FA"/>
    <w:rsid w:val="00C320F9"/>
    <w:rsid w:val="00C4294E"/>
    <w:rsid w:val="00C46156"/>
    <w:rsid w:val="00C474AD"/>
    <w:rsid w:val="00C505FD"/>
    <w:rsid w:val="00C51D2F"/>
    <w:rsid w:val="00C54DA5"/>
    <w:rsid w:val="00C57408"/>
    <w:rsid w:val="00C658AB"/>
    <w:rsid w:val="00C678EB"/>
    <w:rsid w:val="00C72995"/>
    <w:rsid w:val="00C76817"/>
    <w:rsid w:val="00C91307"/>
    <w:rsid w:val="00C96957"/>
    <w:rsid w:val="00C970AE"/>
    <w:rsid w:val="00CA1879"/>
    <w:rsid w:val="00CA348A"/>
    <w:rsid w:val="00CB2CC4"/>
    <w:rsid w:val="00CB2CE6"/>
    <w:rsid w:val="00CC2B71"/>
    <w:rsid w:val="00CC456A"/>
    <w:rsid w:val="00CC7A2B"/>
    <w:rsid w:val="00CD26DE"/>
    <w:rsid w:val="00CD3351"/>
    <w:rsid w:val="00CE1CB2"/>
    <w:rsid w:val="00CF08BB"/>
    <w:rsid w:val="00CF270A"/>
    <w:rsid w:val="00CF3A2D"/>
    <w:rsid w:val="00D1009A"/>
    <w:rsid w:val="00D11EF1"/>
    <w:rsid w:val="00D1233E"/>
    <w:rsid w:val="00D17649"/>
    <w:rsid w:val="00D30E68"/>
    <w:rsid w:val="00D44393"/>
    <w:rsid w:val="00D475F6"/>
    <w:rsid w:val="00D55FAA"/>
    <w:rsid w:val="00D566AD"/>
    <w:rsid w:val="00D60C89"/>
    <w:rsid w:val="00D61996"/>
    <w:rsid w:val="00D651F4"/>
    <w:rsid w:val="00D6777C"/>
    <w:rsid w:val="00D73289"/>
    <w:rsid w:val="00D80EC4"/>
    <w:rsid w:val="00D8394D"/>
    <w:rsid w:val="00D9415C"/>
    <w:rsid w:val="00D95279"/>
    <w:rsid w:val="00D965D9"/>
    <w:rsid w:val="00D974FB"/>
    <w:rsid w:val="00DA2EE7"/>
    <w:rsid w:val="00DA469E"/>
    <w:rsid w:val="00DB16ED"/>
    <w:rsid w:val="00DB5486"/>
    <w:rsid w:val="00DB7048"/>
    <w:rsid w:val="00DB7675"/>
    <w:rsid w:val="00DC7959"/>
    <w:rsid w:val="00DD3B81"/>
    <w:rsid w:val="00DD61FC"/>
    <w:rsid w:val="00DD677B"/>
    <w:rsid w:val="00DE39A8"/>
    <w:rsid w:val="00DF0B9D"/>
    <w:rsid w:val="00DF7929"/>
    <w:rsid w:val="00E12C1D"/>
    <w:rsid w:val="00E135E6"/>
    <w:rsid w:val="00E13D77"/>
    <w:rsid w:val="00E22035"/>
    <w:rsid w:val="00E23BB7"/>
    <w:rsid w:val="00E25DCD"/>
    <w:rsid w:val="00E269E1"/>
    <w:rsid w:val="00E446EF"/>
    <w:rsid w:val="00E45F13"/>
    <w:rsid w:val="00E472FB"/>
    <w:rsid w:val="00E510BC"/>
    <w:rsid w:val="00E52BA4"/>
    <w:rsid w:val="00E61256"/>
    <w:rsid w:val="00E6794F"/>
    <w:rsid w:val="00E73CB2"/>
    <w:rsid w:val="00E755A0"/>
    <w:rsid w:val="00E76D2E"/>
    <w:rsid w:val="00E806A6"/>
    <w:rsid w:val="00E839BA"/>
    <w:rsid w:val="00E8428A"/>
    <w:rsid w:val="00E90D84"/>
    <w:rsid w:val="00EA1D3F"/>
    <w:rsid w:val="00EA59B8"/>
    <w:rsid w:val="00EB5680"/>
    <w:rsid w:val="00EB72A9"/>
    <w:rsid w:val="00EC18F7"/>
    <w:rsid w:val="00EC2DF9"/>
    <w:rsid w:val="00ED019F"/>
    <w:rsid w:val="00EE6E36"/>
    <w:rsid w:val="00EF178E"/>
    <w:rsid w:val="00EF1CC0"/>
    <w:rsid w:val="00EF523C"/>
    <w:rsid w:val="00EF62D7"/>
    <w:rsid w:val="00EF7516"/>
    <w:rsid w:val="00F00C5F"/>
    <w:rsid w:val="00F016BC"/>
    <w:rsid w:val="00F035E8"/>
    <w:rsid w:val="00F0660B"/>
    <w:rsid w:val="00F07D5E"/>
    <w:rsid w:val="00F11ABF"/>
    <w:rsid w:val="00F123AE"/>
    <w:rsid w:val="00F16C91"/>
    <w:rsid w:val="00F17362"/>
    <w:rsid w:val="00F241C3"/>
    <w:rsid w:val="00F24896"/>
    <w:rsid w:val="00F31ABD"/>
    <w:rsid w:val="00F32B93"/>
    <w:rsid w:val="00F35E08"/>
    <w:rsid w:val="00F35FC4"/>
    <w:rsid w:val="00F4307C"/>
    <w:rsid w:val="00F52027"/>
    <w:rsid w:val="00F54FE6"/>
    <w:rsid w:val="00F5551A"/>
    <w:rsid w:val="00F578C5"/>
    <w:rsid w:val="00F57EE9"/>
    <w:rsid w:val="00F639E2"/>
    <w:rsid w:val="00F63F66"/>
    <w:rsid w:val="00F66ED9"/>
    <w:rsid w:val="00F73331"/>
    <w:rsid w:val="00F75FB6"/>
    <w:rsid w:val="00F7656E"/>
    <w:rsid w:val="00F77685"/>
    <w:rsid w:val="00F87174"/>
    <w:rsid w:val="00F91D37"/>
    <w:rsid w:val="00F951D1"/>
    <w:rsid w:val="00F9610D"/>
    <w:rsid w:val="00FA57EC"/>
    <w:rsid w:val="00FA5B20"/>
    <w:rsid w:val="00FB657F"/>
    <w:rsid w:val="00FD37B0"/>
    <w:rsid w:val="00FE70F3"/>
    <w:rsid w:val="00FE7D09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79A9D1A"/>
  <w15:docId w15:val="{83179BF7-BAB9-4757-A1B8-D534CF45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iPriority="8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5931"/>
    <w:pPr>
      <w:spacing w:after="0" w:line="240" w:lineRule="auto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C396F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396F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C396F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2E4D6E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iCs/>
      <w:color w:val="000000" w:themeColor="text1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sid w:val="00232B0D"/>
    <w:rPr>
      <w:color w:val="4FA645" w:themeColor="accent1"/>
      <w:u w:val="none"/>
    </w:rPr>
  </w:style>
  <w:style w:type="paragraph" w:styleId="Kopfzeile">
    <w:name w:val="header"/>
    <w:basedOn w:val="Standard"/>
    <w:link w:val="KopfzeileZchn"/>
    <w:uiPriority w:val="79"/>
    <w:semiHidden/>
    <w:rsid w:val="00854ABF"/>
    <w:pPr>
      <w:tabs>
        <w:tab w:val="left" w:pos="1985"/>
        <w:tab w:val="left" w:pos="3828"/>
        <w:tab w:val="center" w:pos="4536"/>
      </w:tabs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79"/>
    <w:semiHidden/>
    <w:rsid w:val="00D651F4"/>
    <w:rPr>
      <w:sz w:val="15"/>
    </w:rPr>
  </w:style>
  <w:style w:type="paragraph" w:styleId="Fuzeile">
    <w:name w:val="footer"/>
    <w:basedOn w:val="Kopfzeile"/>
    <w:link w:val="FuzeileZchn"/>
    <w:uiPriority w:val="80"/>
    <w:semiHidden/>
    <w:rsid w:val="00E13D77"/>
    <w:pPr>
      <w:tabs>
        <w:tab w:val="clear" w:pos="4536"/>
      </w:tabs>
    </w:pPr>
  </w:style>
  <w:style w:type="character" w:customStyle="1" w:styleId="FuzeileZchn">
    <w:name w:val="Fußzeile Zchn"/>
    <w:basedOn w:val="Absatz-Standardschriftart"/>
    <w:link w:val="Fuzeile"/>
    <w:uiPriority w:val="80"/>
    <w:semiHidden/>
    <w:rsid w:val="00D651F4"/>
    <w:rPr>
      <w:sz w:val="15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  <w:tabs>
        <w:tab w:val="num" w:pos="360"/>
      </w:tabs>
      <w:ind w:left="720" w:firstLine="0"/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39"/>
    <w:rsid w:val="00160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BC396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396F"/>
    <w:rPr>
      <w:rFonts w:asciiTheme="majorHAnsi" w:eastAsiaTheme="majorEastAsia" w:hAnsiTheme="majorHAnsi" w:cstheme="majorBidi"/>
      <w:b/>
      <w:b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1"/>
    <w:qFormat/>
    <w:rsid w:val="009A4DCE"/>
    <w:pPr>
      <w:spacing w:after="300"/>
      <w:contextualSpacing/>
    </w:pPr>
    <w:rPr>
      <w:rFonts w:asciiTheme="majorHAnsi" w:eastAsiaTheme="majorEastAsia" w:hAnsiTheme="majorHAnsi" w:cstheme="majorBidi"/>
      <w:b/>
      <w:kern w:val="28"/>
      <w:sz w:val="32"/>
      <w:szCs w:val="52"/>
    </w:rPr>
  </w:style>
  <w:style w:type="character" w:customStyle="1" w:styleId="TitelZchn">
    <w:name w:val="Titel Zchn"/>
    <w:basedOn w:val="Absatz-Standardschriftart"/>
    <w:link w:val="Titel"/>
    <w:uiPriority w:val="11"/>
    <w:rsid w:val="009A4DCE"/>
    <w:rPr>
      <w:rFonts w:asciiTheme="majorHAnsi" w:eastAsiaTheme="majorEastAsia" w:hAnsiTheme="majorHAnsi" w:cstheme="majorBidi"/>
      <w:b/>
      <w:kern w:val="28"/>
      <w:sz w:val="32"/>
      <w:szCs w:val="52"/>
    </w:rPr>
  </w:style>
  <w:style w:type="paragraph" w:customStyle="1" w:styleId="Brieftitel">
    <w:name w:val="Brieftitel"/>
    <w:basedOn w:val="Standard"/>
    <w:link w:val="BrieftitelZchn"/>
    <w:uiPriority w:val="14"/>
    <w:rsid w:val="00B611C3"/>
    <w:pPr>
      <w:spacing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905931"/>
    <w:rPr>
      <w:rFonts w:asciiTheme="majorHAnsi" w:hAnsiTheme="majorHAnsi"/>
      <w:b/>
      <w:sz w:val="20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BC396F"/>
    <w:rPr>
      <w:rFonts w:asciiTheme="majorHAnsi" w:eastAsiaTheme="majorEastAsia" w:hAnsiTheme="majorHAnsi" w:cstheme="majorBidi"/>
      <w:b/>
      <w:sz w:val="21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E4D6E"/>
    <w:rPr>
      <w:rFonts w:asciiTheme="majorHAnsi" w:eastAsiaTheme="majorEastAsia" w:hAnsiTheme="majorHAnsi" w:cstheme="majorBidi"/>
      <w:b/>
      <w:iCs/>
      <w:color w:val="000000" w:themeColor="text1"/>
      <w:sz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651F4"/>
    <w:rPr>
      <w:rFonts w:asciiTheme="majorHAnsi" w:eastAsiaTheme="majorEastAsia" w:hAnsiTheme="majorHAnsi" w:cstheme="majorBidi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2"/>
    <w:qFormat/>
    <w:rsid w:val="00054732"/>
    <w:pPr>
      <w:numPr>
        <w:numId w:val="19"/>
      </w:numPr>
      <w:spacing w:after="120"/>
      <w:ind w:hanging="142"/>
      <w:contextualSpacing w:val="0"/>
    </w:pPr>
  </w:style>
  <w:style w:type="paragraph" w:customStyle="1" w:styleId="Traktandum-Titel2">
    <w:name w:val="Traktandum-Titel 2"/>
    <w:basedOn w:val="Aufzhlung1"/>
    <w:next w:val="Texteingezogen"/>
    <w:uiPriority w:val="18"/>
    <w:unhideWhenUsed/>
    <w:rsid w:val="00D1009A"/>
    <w:pPr>
      <w:numPr>
        <w:ilvl w:val="1"/>
        <w:numId w:val="26"/>
      </w:numPr>
      <w:tabs>
        <w:tab w:val="left" w:pos="7938"/>
      </w:tabs>
      <w:ind w:left="850" w:right="851" w:hanging="425"/>
    </w:pPr>
    <w:rPr>
      <w:b/>
    </w:rPr>
  </w:style>
  <w:style w:type="paragraph" w:customStyle="1" w:styleId="Traktandum-Titel1">
    <w:name w:val="Traktandum-Titel 1"/>
    <w:basedOn w:val="Aufzhlung1"/>
    <w:next w:val="Texteingezogen"/>
    <w:uiPriority w:val="18"/>
    <w:unhideWhenUsed/>
    <w:rsid w:val="00D1009A"/>
    <w:pPr>
      <w:numPr>
        <w:numId w:val="26"/>
      </w:numPr>
      <w:tabs>
        <w:tab w:val="left" w:pos="7938"/>
      </w:tabs>
    </w:pPr>
    <w:rPr>
      <w:rFonts w:asciiTheme="majorHAnsi" w:hAnsiTheme="majorHAnsi"/>
      <w:b/>
    </w:rPr>
  </w:style>
  <w:style w:type="paragraph" w:customStyle="1" w:styleId="Anleitung">
    <w:name w:val="Anleitung"/>
    <w:basedOn w:val="Standard"/>
    <w:uiPriority w:val="98"/>
    <w:semiHidden/>
    <w:rsid w:val="00625020"/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232B0D"/>
    <w:rPr>
      <w:color w:val="4FA645" w:themeColor="accent1"/>
      <w:u w:val="none"/>
    </w:rPr>
  </w:style>
  <w:style w:type="paragraph" w:styleId="Untertitel">
    <w:name w:val="Subtitle"/>
    <w:basedOn w:val="Standard"/>
    <w:next w:val="Standard"/>
    <w:link w:val="UntertitelZchn"/>
    <w:uiPriority w:val="12"/>
    <w:rsid w:val="009A4DCE"/>
    <w:pPr>
      <w:numPr>
        <w:ilvl w:val="1"/>
      </w:numPr>
    </w:pPr>
    <w:rPr>
      <w:rFonts w:eastAsiaTheme="minorEastAsia"/>
      <w:color w:val="000000" w:themeColor="text1"/>
      <w:sz w:val="52"/>
      <w:szCs w:val="52"/>
    </w:rPr>
  </w:style>
  <w:style w:type="character" w:customStyle="1" w:styleId="UntertitelZchn">
    <w:name w:val="Untertitel Zchn"/>
    <w:basedOn w:val="Absatz-Standardschriftart"/>
    <w:link w:val="Untertitel"/>
    <w:uiPriority w:val="12"/>
    <w:rsid w:val="009A4DCE"/>
    <w:rPr>
      <w:rFonts w:eastAsiaTheme="minorEastAsia"/>
      <w:color w:val="000000" w:themeColor="text1"/>
      <w:sz w:val="52"/>
      <w:szCs w:val="52"/>
    </w:rPr>
  </w:style>
  <w:style w:type="paragraph" w:styleId="Datum">
    <w:name w:val="Date"/>
    <w:basedOn w:val="Standard"/>
    <w:next w:val="Standard"/>
    <w:link w:val="DatumZchn"/>
    <w:uiPriority w:val="15"/>
    <w:semiHidden/>
    <w:rsid w:val="0027100A"/>
    <w:pPr>
      <w:spacing w:before="480" w:after="72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27100A"/>
    <w:rPr>
      <w:sz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94FD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94FD7"/>
    <w:rPr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054732"/>
    <w:pPr>
      <w:numPr>
        <w:ilvl w:val="1"/>
      </w:numPr>
      <w:ind w:left="709" w:hanging="142"/>
    </w:pPr>
  </w:style>
  <w:style w:type="paragraph" w:customStyle="1" w:styleId="Aufzhlung3">
    <w:name w:val="Aufzählung 3"/>
    <w:basedOn w:val="Aufzhlung1"/>
    <w:uiPriority w:val="2"/>
    <w:rsid w:val="00054732"/>
    <w:pPr>
      <w:numPr>
        <w:ilvl w:val="2"/>
      </w:numPr>
      <w:ind w:left="851" w:hanging="142"/>
    </w:pPr>
  </w:style>
  <w:style w:type="paragraph" w:styleId="Beschriftung">
    <w:name w:val="caption"/>
    <w:basedOn w:val="Standard"/>
    <w:next w:val="Standard"/>
    <w:uiPriority w:val="35"/>
    <w:semiHidden/>
    <w:rsid w:val="002F68A2"/>
    <w:pPr>
      <w:spacing w:before="120" w:after="240"/>
    </w:pPr>
    <w:rPr>
      <w:b/>
      <w:i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semiHidden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semiHidden/>
    <w:rsid w:val="00B41D92"/>
    <w:pPr>
      <w:tabs>
        <w:tab w:val="right" w:leader="dot" w:pos="9637"/>
      </w:tabs>
      <w:spacing w:before="120"/>
      <w:ind w:left="567" w:hanging="567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semiHidden/>
    <w:rsid w:val="002949B4"/>
    <w:pPr>
      <w:tabs>
        <w:tab w:val="right" w:leader="dot" w:pos="9637"/>
      </w:tabs>
      <w:ind w:left="1134" w:hanging="567"/>
    </w:pPr>
  </w:style>
  <w:style w:type="paragraph" w:styleId="Verzeichnis3">
    <w:name w:val="toc 3"/>
    <w:basedOn w:val="Standard"/>
    <w:next w:val="Standard"/>
    <w:autoRedefine/>
    <w:uiPriority w:val="39"/>
    <w:semiHidden/>
    <w:rsid w:val="002949B4"/>
    <w:pPr>
      <w:tabs>
        <w:tab w:val="right" w:leader="dot" w:pos="9637"/>
      </w:tabs>
      <w:ind w:left="1701" w:hanging="567"/>
    </w:p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857D8A"/>
  </w:style>
  <w:style w:type="paragraph" w:customStyle="1" w:styleId="Absenderzeile">
    <w:name w:val="Absenderzeile"/>
    <w:basedOn w:val="Standard"/>
    <w:uiPriority w:val="84"/>
    <w:semiHidden/>
    <w:qFormat/>
    <w:rsid w:val="006F2A78"/>
    <w:pPr>
      <w:pBdr>
        <w:bottom w:val="single" w:sz="2" w:space="0" w:color="auto"/>
      </w:pBdr>
      <w:tabs>
        <w:tab w:val="left" w:pos="1152"/>
        <w:tab w:val="right" w:pos="4019"/>
      </w:tabs>
    </w:pPr>
    <w:rPr>
      <w:sz w:val="12"/>
    </w:rPr>
  </w:style>
  <w:style w:type="paragraph" w:customStyle="1" w:styleId="Nummerierung1">
    <w:name w:val="Nummerierung 1"/>
    <w:basedOn w:val="Standard"/>
    <w:uiPriority w:val="3"/>
    <w:qFormat/>
    <w:rsid w:val="0027100A"/>
    <w:pPr>
      <w:numPr>
        <w:ilvl w:val="7"/>
        <w:numId w:val="24"/>
      </w:numPr>
      <w:ind w:left="567"/>
      <w:contextualSpacing/>
    </w:pPr>
  </w:style>
  <w:style w:type="paragraph" w:customStyle="1" w:styleId="Nummerierung2">
    <w:name w:val="Nummerierung 2"/>
    <w:basedOn w:val="Nummerierung1"/>
    <w:uiPriority w:val="3"/>
    <w:qFormat/>
    <w:rsid w:val="00B72F7A"/>
    <w:pPr>
      <w:numPr>
        <w:ilvl w:val="8"/>
      </w:numPr>
      <w:ind w:left="1134"/>
    </w:pPr>
  </w:style>
  <w:style w:type="character" w:styleId="Seitenzahl">
    <w:name w:val="page number"/>
    <w:basedOn w:val="Absatz-Standardschriftart"/>
    <w:uiPriority w:val="99"/>
    <w:semiHidden/>
    <w:rsid w:val="00E8428A"/>
  </w:style>
  <w:style w:type="paragraph" w:customStyle="1" w:styleId="Kostentrger">
    <w:name w:val="Kostenträger"/>
    <w:basedOn w:val="Standard"/>
    <w:next w:val="Standard"/>
    <w:uiPriority w:val="79"/>
    <w:semiHidden/>
    <w:rsid w:val="00B611C3"/>
    <w:pPr>
      <w:spacing w:after="720"/>
    </w:pPr>
    <w:rPr>
      <w:sz w:val="14"/>
      <w:szCs w:val="14"/>
    </w:rPr>
  </w:style>
  <w:style w:type="character" w:styleId="Platzhaltertext">
    <w:name w:val="Placeholder Text"/>
    <w:basedOn w:val="Absatz-Standardschriftart"/>
    <w:uiPriority w:val="99"/>
    <w:rsid w:val="006F2A78"/>
    <w:rPr>
      <w:color w:val="808080"/>
    </w:rPr>
  </w:style>
  <w:style w:type="paragraph" w:customStyle="1" w:styleId="PlatzhaltervorEmpfnger">
    <w:name w:val="Platzhalter vor Empfänger"/>
    <w:basedOn w:val="Standard"/>
    <w:next w:val="Standard"/>
    <w:uiPriority w:val="79"/>
    <w:semiHidden/>
    <w:qFormat/>
    <w:rsid w:val="00F54FE6"/>
    <w:pPr>
      <w:spacing w:after="680"/>
    </w:pPr>
    <w:rPr>
      <w:noProof/>
    </w:rPr>
  </w:style>
  <w:style w:type="paragraph" w:customStyle="1" w:styleId="Beschluss">
    <w:name w:val="Beschluss"/>
    <w:basedOn w:val="Standard"/>
    <w:next w:val="Texteingezogen"/>
    <w:uiPriority w:val="19"/>
    <w:qFormat/>
    <w:rsid w:val="00D651F4"/>
    <w:pPr>
      <w:ind w:left="426"/>
    </w:pPr>
    <w:rPr>
      <w:b/>
      <w:u w:val="single" w:color="4FA645" w:themeColor="accent1"/>
    </w:rPr>
  </w:style>
  <w:style w:type="paragraph" w:customStyle="1" w:styleId="Texteingezogen">
    <w:name w:val="Text eingezogen"/>
    <w:basedOn w:val="Standard"/>
    <w:qFormat/>
    <w:rsid w:val="00D1009A"/>
    <w:pPr>
      <w:ind w:left="425"/>
    </w:pPr>
  </w:style>
  <w:style w:type="table" w:customStyle="1" w:styleId="pharmaSuisse-Tabelle1">
    <w:name w:val="pharmaSuisse-Tabelle 1"/>
    <w:basedOn w:val="NormaleTabelle"/>
    <w:uiPriority w:val="99"/>
    <w:rsid w:val="00EA1D3F"/>
    <w:pPr>
      <w:spacing w:after="0" w:line="240" w:lineRule="auto"/>
    </w:pPr>
    <w:tblPr>
      <w:tblBorders>
        <w:insideH w:val="single" w:sz="4" w:space="0" w:color="4FA645" w:themeColor="accent1"/>
        <w:insideV w:val="single" w:sz="18" w:space="0" w:color="FFFFFF" w:themeColor="background1"/>
      </w:tblBorders>
      <w:tblCellMar>
        <w:top w:w="28" w:type="dxa"/>
        <w:left w:w="85" w:type="dxa"/>
        <w:right w:w="57" w:type="dxa"/>
      </w:tblCellMar>
    </w:tbl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18" w:space="0" w:color="FFFFFF" w:themeColor="background1"/>
          <w:tl2br w:val="nil"/>
          <w:tr2bl w:val="nil"/>
        </w:tcBorders>
        <w:shd w:val="clear" w:color="auto" w:fill="4FA645" w:themeFill="accent1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60BB3"/>
    <w:rPr>
      <w:color w:val="808080"/>
      <w:shd w:val="clear" w:color="auto" w:fill="E6E6E6"/>
    </w:rPr>
  </w:style>
  <w:style w:type="paragraph" w:customStyle="1" w:styleId="Titelseiten-Titel">
    <w:name w:val="Titelseiten-Titel"/>
    <w:basedOn w:val="Titel"/>
    <w:next w:val="Standard"/>
    <w:uiPriority w:val="11"/>
    <w:qFormat/>
    <w:rsid w:val="009A4DCE"/>
    <w:pPr>
      <w:spacing w:after="0"/>
    </w:pPr>
    <w:rPr>
      <w:color w:val="4FA645" w:themeColor="accent1"/>
      <w:sz w:val="72"/>
      <w:szCs w:val="72"/>
    </w:rPr>
  </w:style>
  <w:style w:type="table" w:customStyle="1" w:styleId="pharmaSuisse-Tabelle2">
    <w:name w:val="pharmaSuisse-Tabelle 2"/>
    <w:basedOn w:val="NormaleTabelle"/>
    <w:uiPriority w:val="99"/>
    <w:rsid w:val="00CF3A2D"/>
    <w:pPr>
      <w:spacing w:after="0" w:line="240" w:lineRule="auto"/>
    </w:pPr>
    <w:tblPr>
      <w:tblBorders>
        <w:insideH w:val="single" w:sz="4" w:space="0" w:color="91CE8A" w:themeColor="accent1" w:themeTint="99"/>
        <w:insideV w:val="single" w:sz="18" w:space="0" w:color="FFFFFF" w:themeColor="background1"/>
      </w:tblBorders>
      <w:tblCellMar>
        <w:top w:w="28" w:type="dxa"/>
        <w:left w:w="85" w:type="dxa"/>
        <w:right w:w="57" w:type="dxa"/>
      </w:tblCellMar>
    </w:tblPr>
    <w:tblStylePr w:type="firstRow">
      <w:rPr>
        <w:b/>
        <w:color w:val="000000" w:themeColor="text1"/>
      </w:rPr>
      <w:tblPr/>
      <w:tcPr>
        <w:shd w:val="clear" w:color="auto" w:fill="B5DEB1" w:themeFill="accent1" w:themeFillTint="66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rsid w:val="00696E29"/>
    <w:pPr>
      <w:spacing w:after="100" w:line="259" w:lineRule="auto"/>
      <w:ind w:left="660"/>
    </w:pPr>
    <w:rPr>
      <w:rFonts w:eastAsiaTheme="minorEastAsia"/>
      <w:sz w:val="22"/>
      <w:lang w:eastAsia="de-CH"/>
    </w:rPr>
  </w:style>
  <w:style w:type="paragraph" w:styleId="Verzeichnis5">
    <w:name w:val="toc 5"/>
    <w:basedOn w:val="Standard"/>
    <w:next w:val="Standard"/>
    <w:autoRedefine/>
    <w:uiPriority w:val="39"/>
    <w:semiHidden/>
    <w:rsid w:val="00696E29"/>
    <w:pPr>
      <w:spacing w:after="100" w:line="259" w:lineRule="auto"/>
      <w:ind w:left="880"/>
    </w:pPr>
    <w:rPr>
      <w:rFonts w:eastAsiaTheme="minorEastAsia"/>
      <w:sz w:val="22"/>
      <w:lang w:eastAsia="de-CH"/>
    </w:rPr>
  </w:style>
  <w:style w:type="paragraph" w:styleId="Verzeichnis6">
    <w:name w:val="toc 6"/>
    <w:basedOn w:val="Standard"/>
    <w:next w:val="Standard"/>
    <w:autoRedefine/>
    <w:uiPriority w:val="39"/>
    <w:semiHidden/>
    <w:rsid w:val="00696E29"/>
    <w:pPr>
      <w:spacing w:after="100" w:line="259" w:lineRule="auto"/>
      <w:ind w:left="1100"/>
    </w:pPr>
    <w:rPr>
      <w:rFonts w:eastAsiaTheme="minorEastAsia"/>
      <w:sz w:val="22"/>
      <w:lang w:eastAsia="de-CH"/>
    </w:rPr>
  </w:style>
  <w:style w:type="paragraph" w:styleId="Verzeichnis7">
    <w:name w:val="toc 7"/>
    <w:basedOn w:val="Standard"/>
    <w:next w:val="Standard"/>
    <w:autoRedefine/>
    <w:uiPriority w:val="39"/>
    <w:semiHidden/>
    <w:rsid w:val="00696E29"/>
    <w:pPr>
      <w:spacing w:after="100" w:line="259" w:lineRule="auto"/>
      <w:ind w:left="1320"/>
    </w:pPr>
    <w:rPr>
      <w:rFonts w:eastAsiaTheme="minorEastAsia"/>
      <w:sz w:val="22"/>
      <w:lang w:eastAsia="de-CH"/>
    </w:rPr>
  </w:style>
  <w:style w:type="paragraph" w:styleId="Verzeichnis8">
    <w:name w:val="toc 8"/>
    <w:basedOn w:val="Standard"/>
    <w:next w:val="Standard"/>
    <w:autoRedefine/>
    <w:uiPriority w:val="39"/>
    <w:semiHidden/>
    <w:rsid w:val="00696E29"/>
    <w:pPr>
      <w:spacing w:after="100" w:line="259" w:lineRule="auto"/>
      <w:ind w:left="1540"/>
    </w:pPr>
    <w:rPr>
      <w:rFonts w:eastAsiaTheme="minorEastAsia"/>
      <w:sz w:val="22"/>
      <w:lang w:eastAsia="de-CH"/>
    </w:rPr>
  </w:style>
  <w:style w:type="paragraph" w:styleId="Verzeichnis9">
    <w:name w:val="toc 9"/>
    <w:basedOn w:val="Standard"/>
    <w:next w:val="Standard"/>
    <w:autoRedefine/>
    <w:uiPriority w:val="39"/>
    <w:semiHidden/>
    <w:rsid w:val="00696E29"/>
    <w:pPr>
      <w:spacing w:after="100" w:line="259" w:lineRule="auto"/>
      <w:ind w:left="1760"/>
    </w:pPr>
    <w:rPr>
      <w:rFonts w:eastAsiaTheme="minorEastAsia"/>
      <w:sz w:val="22"/>
      <w:lang w:eastAsia="de-CH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96E29"/>
    <w:rPr>
      <w:color w:val="605E5C"/>
      <w:shd w:val="clear" w:color="auto" w:fill="E1DFDD"/>
    </w:rPr>
  </w:style>
  <w:style w:type="paragraph" w:customStyle="1" w:styleId="PPB">
    <w:name w:val="P.P.  B"/>
    <w:uiPriority w:val="99"/>
    <w:semiHidden/>
    <w:rsid w:val="006C7E1B"/>
    <w:pPr>
      <w:pBdr>
        <w:bottom w:val="single" w:sz="2" w:space="0" w:color="auto"/>
      </w:pBdr>
      <w:tabs>
        <w:tab w:val="left" w:pos="1152"/>
        <w:tab w:val="right" w:pos="4019"/>
      </w:tabs>
      <w:spacing w:after="0" w:line="240" w:lineRule="auto"/>
    </w:pPr>
    <w:rPr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432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150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290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03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102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253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774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22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965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642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438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381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106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226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505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226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416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524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325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587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11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327">
          <w:marLeft w:val="41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343">
          <w:marLeft w:val="41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9364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277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548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web\pharmaSuisse%20Schweizerischer%20Apothekerverband\Gesch&#228;ftsstelle%20-%20Vorlagen\01_Korrespondenz\Dokument%20pharmaSuisse%20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AA85482F3A4D1D83BFD68F4A897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74FC14-D441-4E98-A12E-E6DF971D9F7C}"/>
      </w:docPartPr>
      <w:docPartBody>
        <w:p w:rsidR="006575A3" w:rsidRDefault="008E3B09" w:rsidP="008E3B09">
          <w:pPr>
            <w:pStyle w:val="48AA85482F3A4D1D83BFD68F4A89763A"/>
          </w:pPr>
          <w:r w:rsidRPr="00F31ABD">
            <w:rPr>
              <w:rStyle w:val="Platzhaltertext"/>
              <w:lang w:val="fr-CH"/>
            </w:rPr>
            <w:t>Choisissez un élément ou saisissez une valeur.</w:t>
          </w:r>
        </w:p>
      </w:docPartBody>
    </w:docPart>
    <w:docPart>
      <w:docPartPr>
        <w:name w:val="79BC3C898EB848BD89DF3E174286C4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D2B2C8-F832-4FED-99E4-1F5EA4725FA5}"/>
      </w:docPartPr>
      <w:docPartBody>
        <w:p w:rsidR="002508EA" w:rsidRDefault="008E3B09" w:rsidP="008E3B09">
          <w:pPr>
            <w:pStyle w:val="79BC3C898EB848BD89DF3E174286C4EF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29B1628E59584D0E9E9269C01395E9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5D84D7-6E42-4F26-8AC8-657EF8452F23}"/>
      </w:docPartPr>
      <w:docPartBody>
        <w:p w:rsidR="002508EA" w:rsidRDefault="008E3B09" w:rsidP="008E3B09">
          <w:pPr>
            <w:pStyle w:val="29B1628E59584D0E9E9269C01395E9F2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6D482B72B6A142B899E6DE2FFAC35B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C7DE60-2964-4AE5-8AFB-9A6D8D2D2D4F}"/>
      </w:docPartPr>
      <w:docPartBody>
        <w:p w:rsidR="002508EA" w:rsidRDefault="008E3B09" w:rsidP="008E3B09">
          <w:pPr>
            <w:pStyle w:val="6D482B72B6A142B899E6DE2FFAC35B91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A2021F2F2D8A435681FC41CF82EC9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FAC020-91E4-450F-ABDA-D738AB8AF567}"/>
      </w:docPartPr>
      <w:docPartBody>
        <w:p w:rsidR="002508EA" w:rsidRDefault="008E3B09" w:rsidP="008E3B09">
          <w:pPr>
            <w:pStyle w:val="A2021F2F2D8A435681FC41CF82EC92DD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0FF13CAEDDED405F86D6115A43ED20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2AB8E0-B104-4735-AD91-1BB823633729}"/>
      </w:docPartPr>
      <w:docPartBody>
        <w:p w:rsidR="002508EA" w:rsidRDefault="008E3B09" w:rsidP="008E3B09">
          <w:pPr>
            <w:pStyle w:val="0FF13CAEDDED405F86D6115A43ED202F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184C16018DF54545BC52FB9A354A9F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AF9393-7A5D-4FF8-BCD4-5651B12AA256}"/>
      </w:docPartPr>
      <w:docPartBody>
        <w:p w:rsidR="002508EA" w:rsidRDefault="008E3B09" w:rsidP="008E3B09">
          <w:pPr>
            <w:pStyle w:val="184C16018DF54545BC52FB9A354A9F3F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F42E89A36F25442A8DE6F3A1C96D3C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504EAC-B303-4C81-AC76-697A9715892E}"/>
      </w:docPartPr>
      <w:docPartBody>
        <w:p w:rsidR="002508EA" w:rsidRDefault="008E3B09" w:rsidP="008E3B09">
          <w:pPr>
            <w:pStyle w:val="F42E89A36F25442A8DE6F3A1C96D3C28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E1B229D2DE17494380E270FF7E52C7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8E46B8-32D2-487E-B36F-328D27C6E691}"/>
      </w:docPartPr>
      <w:docPartBody>
        <w:p w:rsidR="002508EA" w:rsidRDefault="008E3B09" w:rsidP="008E3B09">
          <w:pPr>
            <w:pStyle w:val="E1B229D2DE17494380E270FF7E52C721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C85FB9E4F1A44A7180C68DAC129AC2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18E36E-4235-41F6-98D3-25A5A3F62A2A}"/>
      </w:docPartPr>
      <w:docPartBody>
        <w:p w:rsidR="002508EA" w:rsidRDefault="008E3B09" w:rsidP="008E3B09">
          <w:pPr>
            <w:pStyle w:val="C85FB9E4F1A44A7180C68DAC129AC28A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88DD6DD2684D4FE99BF3FECCB88F2E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74F1B3-2467-4FCC-9BD6-BC33BB481FEC}"/>
      </w:docPartPr>
      <w:docPartBody>
        <w:p w:rsidR="002508EA" w:rsidRDefault="008E3B09" w:rsidP="008E3B09">
          <w:pPr>
            <w:pStyle w:val="88DD6DD2684D4FE99BF3FECCB88F2E83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1208B876A292460D91AB4D91F830A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789854-F332-473D-92A9-6C33693F0D2D}"/>
      </w:docPartPr>
      <w:docPartBody>
        <w:p w:rsidR="002508EA" w:rsidRDefault="008E3B09" w:rsidP="008E3B09">
          <w:pPr>
            <w:pStyle w:val="1208B876A292460D91AB4D91F830A0D1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1BA24F8584A44AE29932DF15335072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215CA-9EB4-4508-8A9E-76BD10D2A2FE}"/>
      </w:docPartPr>
      <w:docPartBody>
        <w:p w:rsidR="002508EA" w:rsidRDefault="008E3B09" w:rsidP="008E3B09">
          <w:pPr>
            <w:pStyle w:val="1BA24F8584A44AE29932DF153350722C"/>
          </w:pPr>
          <w:r w:rsidRPr="00F31ABD">
            <w:rPr>
              <w:rStyle w:val="Platzhaltertext"/>
              <w:lang w:val="fr-CH"/>
            </w:rPr>
            <w:t>C</w:t>
          </w:r>
          <w:r>
            <w:rPr>
              <w:rStyle w:val="Platzhaltertext"/>
              <w:lang w:val="fr-CH"/>
            </w:rPr>
            <w:t>liquez ici et c</w:t>
          </w:r>
          <w:r w:rsidRPr="00F31ABD">
            <w:rPr>
              <w:rStyle w:val="Platzhaltertext"/>
              <w:lang w:val="fr-CH"/>
            </w:rPr>
            <w:t>hoisissez un élément.</w:t>
          </w:r>
        </w:p>
      </w:docPartBody>
    </w:docPart>
    <w:docPart>
      <w:docPartPr>
        <w:name w:val="7D929AE5330C4A0CB2B7DBB6EBCEFD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C35ED5-169E-4807-B9FD-03C2350FC101}"/>
      </w:docPartPr>
      <w:docPartBody>
        <w:p w:rsidR="002508EA" w:rsidRDefault="008E3B09" w:rsidP="008E3B09">
          <w:pPr>
            <w:pStyle w:val="7D929AE5330C4A0CB2B7DBB6EBCEFDDF"/>
          </w:pPr>
          <w:r w:rsidRPr="00F31ABD">
            <w:rPr>
              <w:rStyle w:val="Platzhaltertext"/>
              <w:lang w:val="fr-CH"/>
            </w:rPr>
            <w:t>C</w:t>
          </w:r>
          <w:r>
            <w:rPr>
              <w:rStyle w:val="Platzhaltertext"/>
              <w:lang w:val="fr-CH"/>
            </w:rPr>
            <w:t>liquez ici et c</w:t>
          </w:r>
          <w:r w:rsidRPr="00F31ABD">
            <w:rPr>
              <w:rStyle w:val="Platzhaltertext"/>
              <w:lang w:val="fr-CH"/>
            </w:rPr>
            <w:t>hoisissez un élément.</w:t>
          </w:r>
        </w:p>
      </w:docPartBody>
    </w:docPart>
    <w:docPart>
      <w:docPartPr>
        <w:name w:val="87E87140EDF6449D80223E5DCFC578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FE5F70-6ADB-42D2-9455-03202BFBF17C}"/>
      </w:docPartPr>
      <w:docPartBody>
        <w:p w:rsidR="002508EA" w:rsidRDefault="008E3B09" w:rsidP="008E3B09">
          <w:pPr>
            <w:pStyle w:val="87E87140EDF6449D80223E5DCFC57836"/>
          </w:pPr>
          <w:r w:rsidRPr="00F31ABD">
            <w:rPr>
              <w:rStyle w:val="Platzhaltertext"/>
              <w:lang w:val="fr-CH"/>
            </w:rPr>
            <w:t>C</w:t>
          </w:r>
          <w:r>
            <w:rPr>
              <w:rStyle w:val="Platzhaltertext"/>
              <w:lang w:val="fr-CH"/>
            </w:rPr>
            <w:t>liquez ici et c</w:t>
          </w:r>
          <w:r w:rsidRPr="00F31ABD">
            <w:rPr>
              <w:rStyle w:val="Platzhaltertext"/>
              <w:lang w:val="fr-CH"/>
            </w:rPr>
            <w:t>hoisissez un élément.</w:t>
          </w:r>
        </w:p>
      </w:docPartBody>
    </w:docPart>
    <w:docPart>
      <w:docPartPr>
        <w:name w:val="9309EE919005439DACE7791D9F5B5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6DDBEA-3E06-48F9-8391-103F0E8ABB45}"/>
      </w:docPartPr>
      <w:docPartBody>
        <w:p w:rsidR="002508EA" w:rsidRDefault="008E3B09" w:rsidP="008E3B09">
          <w:pPr>
            <w:pStyle w:val="9309EE919005439DACE7791D9F5B5D65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9A2B17439239430FA144CDD36C3CF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B6E8C8-CBB9-4717-A849-0C7A6526E645}"/>
      </w:docPartPr>
      <w:docPartBody>
        <w:p w:rsidR="002508EA" w:rsidRDefault="008E3B09" w:rsidP="008E3B09">
          <w:pPr>
            <w:pStyle w:val="9A2B17439239430FA144CDD36C3CF6CF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C8048919D60C4169A2F2C30322B9B7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0ADF7-23B2-4EB7-AD1A-01CADBD5379F}"/>
      </w:docPartPr>
      <w:docPartBody>
        <w:p w:rsidR="002508EA" w:rsidRDefault="008E3B09" w:rsidP="008E3B09">
          <w:pPr>
            <w:pStyle w:val="C8048919D60C4169A2F2C30322B9B7C9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59C973814EC14D179E243A2D1427D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F03E5B-19F2-45E9-8AF0-971645CF1A18}"/>
      </w:docPartPr>
      <w:docPartBody>
        <w:p w:rsidR="002508EA" w:rsidRDefault="008E3B09" w:rsidP="008E3B09">
          <w:pPr>
            <w:pStyle w:val="59C973814EC14D179E243A2D1427D4E8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B111036006B84916A3F10D791D3060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B669A8-4ED4-411A-BDC8-469E947BEA53}"/>
      </w:docPartPr>
      <w:docPartBody>
        <w:p w:rsidR="002508EA" w:rsidRDefault="008E3B09" w:rsidP="008E3B09">
          <w:pPr>
            <w:pStyle w:val="B111036006B84916A3F10D791D306099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746D11DBEA3E47739504841DD4F309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F8A499-BC2C-401C-8406-8E069FFB45CB}"/>
      </w:docPartPr>
      <w:docPartBody>
        <w:p w:rsidR="002508EA" w:rsidRDefault="008E3B09" w:rsidP="008E3B09">
          <w:pPr>
            <w:pStyle w:val="746D11DBEA3E47739504841DD4F3096A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6381F0F57E164637B8817EC0588726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10D2E2-673D-446D-B8AC-48AC89F5B3E6}"/>
      </w:docPartPr>
      <w:docPartBody>
        <w:p w:rsidR="008E3B09" w:rsidRDefault="008E3B09" w:rsidP="008E3B09">
          <w:pPr>
            <w:pStyle w:val="6381F0F57E164637B8817EC0588726A91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FFC"/>
    <w:rsid w:val="002508EA"/>
    <w:rsid w:val="00281E23"/>
    <w:rsid w:val="00284DA8"/>
    <w:rsid w:val="00385E5B"/>
    <w:rsid w:val="00476D6E"/>
    <w:rsid w:val="00555230"/>
    <w:rsid w:val="006575A3"/>
    <w:rsid w:val="006860DC"/>
    <w:rsid w:val="006C4FFC"/>
    <w:rsid w:val="0074741A"/>
    <w:rsid w:val="00824477"/>
    <w:rsid w:val="008E3B09"/>
    <w:rsid w:val="00957A50"/>
    <w:rsid w:val="009A38FB"/>
    <w:rsid w:val="00B35E0B"/>
    <w:rsid w:val="00DD5A6A"/>
    <w:rsid w:val="00E30041"/>
    <w:rsid w:val="00FC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8E3B09"/>
    <w:rPr>
      <w:color w:val="808080"/>
    </w:rPr>
  </w:style>
  <w:style w:type="paragraph" w:customStyle="1" w:styleId="79BC3C898EB848BD89DF3E174286C4EF1">
    <w:name w:val="79BC3C898EB848BD89DF3E174286C4EF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29B1628E59584D0E9E9269C01395E9F21">
    <w:name w:val="29B1628E59584D0E9E9269C01395E9F2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6D482B72B6A142B899E6DE2FFAC35B911">
    <w:name w:val="6D482B72B6A142B899E6DE2FFAC35B91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A2021F2F2D8A435681FC41CF82EC92DD1">
    <w:name w:val="A2021F2F2D8A435681FC41CF82EC92DD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BA24F8584A44AE29932DF153350722C1">
    <w:name w:val="1BA24F8584A44AE29932DF153350722C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0FF13CAEDDED405F86D6115A43ED202F1">
    <w:name w:val="0FF13CAEDDED405F86D6115A43ED202F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84C16018DF54545BC52FB9A354A9F3F1">
    <w:name w:val="184C16018DF54545BC52FB9A354A9F3F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F42E89A36F25442A8DE6F3A1C96D3C281">
    <w:name w:val="F42E89A36F25442A8DE6F3A1C96D3C28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E1B229D2DE17494380E270FF7E52C7211">
    <w:name w:val="E1B229D2DE17494380E270FF7E52C721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7D929AE5330C4A0CB2B7DBB6EBCEFDDF1">
    <w:name w:val="7D929AE5330C4A0CB2B7DBB6EBCEFDDF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85FB9E4F1A44A7180C68DAC129AC28A1">
    <w:name w:val="C85FB9E4F1A44A7180C68DAC129AC28A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7E87140EDF6449D80223E5DCFC578361">
    <w:name w:val="87E87140EDF6449D80223E5DCFC57836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48AA85482F3A4D1D83BFD68F4A89763A1">
    <w:name w:val="48AA85482F3A4D1D83BFD68F4A89763A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8DD6DD2684D4FE99BF3FECCB88F2E831">
    <w:name w:val="88DD6DD2684D4FE99BF3FECCB88F2E83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208B876A292460D91AB4D91F830A0D11">
    <w:name w:val="1208B876A292460D91AB4D91F830A0D1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8048919D60C4169A2F2C30322B9B7C91">
    <w:name w:val="C8048919D60C4169A2F2C30322B9B7C9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59C973814EC14D179E243A2D1427D4E81">
    <w:name w:val="59C973814EC14D179E243A2D1427D4E8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B111036006B84916A3F10D791D3060991">
    <w:name w:val="B111036006B84916A3F10D791D306099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746D11DBEA3E47739504841DD4F3096A1">
    <w:name w:val="746D11DBEA3E47739504841DD4F3096A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9309EE919005439DACE7791D9F5B5D651">
    <w:name w:val="9309EE919005439DACE7791D9F5B5D651"/>
    <w:rsid w:val="00281E23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9A2B17439239430FA144CDD36C3CF6CF1">
    <w:name w:val="9A2B17439239430FA144CDD36C3CF6CF1"/>
    <w:rsid w:val="00281E23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6381F0F57E164637B8817EC0588726A9">
    <w:name w:val="6381F0F57E164637B8817EC0588726A9"/>
    <w:rsid w:val="006860DC"/>
  </w:style>
  <w:style w:type="paragraph" w:customStyle="1" w:styleId="79BC3C898EB848BD89DF3E174286C4EF">
    <w:name w:val="79BC3C898EB848BD89DF3E174286C4EF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29B1628E59584D0E9E9269C01395E9F2">
    <w:name w:val="29B1628E59584D0E9E9269C01395E9F2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6D482B72B6A142B899E6DE2FFAC35B91">
    <w:name w:val="6D482B72B6A142B899E6DE2FFAC35B91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A2021F2F2D8A435681FC41CF82EC92DD">
    <w:name w:val="A2021F2F2D8A435681FC41CF82EC92DD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BA24F8584A44AE29932DF153350722C">
    <w:name w:val="1BA24F8584A44AE29932DF153350722C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0FF13CAEDDED405F86D6115A43ED202F">
    <w:name w:val="0FF13CAEDDED405F86D6115A43ED202F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84C16018DF54545BC52FB9A354A9F3F">
    <w:name w:val="184C16018DF54545BC52FB9A354A9F3F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F42E89A36F25442A8DE6F3A1C96D3C28">
    <w:name w:val="F42E89A36F25442A8DE6F3A1C96D3C28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6381F0F57E164637B8817EC0588726A91">
    <w:name w:val="6381F0F57E164637B8817EC0588726A91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E1B229D2DE17494380E270FF7E52C721">
    <w:name w:val="E1B229D2DE17494380E270FF7E52C721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7D929AE5330C4A0CB2B7DBB6EBCEFDDF">
    <w:name w:val="7D929AE5330C4A0CB2B7DBB6EBCEFDDF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85FB9E4F1A44A7180C68DAC129AC28A">
    <w:name w:val="C85FB9E4F1A44A7180C68DAC129AC28A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7E87140EDF6449D80223E5DCFC57836">
    <w:name w:val="87E87140EDF6449D80223E5DCFC57836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48AA85482F3A4D1D83BFD68F4A89763A">
    <w:name w:val="48AA85482F3A4D1D83BFD68F4A89763A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8DD6DD2684D4FE99BF3FECCB88F2E83">
    <w:name w:val="88DD6DD2684D4FE99BF3FECCB88F2E83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208B876A292460D91AB4D91F830A0D1">
    <w:name w:val="1208B876A292460D91AB4D91F830A0D1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8048919D60C4169A2F2C30322B9B7C9">
    <w:name w:val="C8048919D60C4169A2F2C30322B9B7C9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59C973814EC14D179E243A2D1427D4E8">
    <w:name w:val="59C973814EC14D179E243A2D1427D4E8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B111036006B84916A3F10D791D306099">
    <w:name w:val="B111036006B84916A3F10D791D306099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746D11DBEA3E47739504841DD4F3096A">
    <w:name w:val="746D11DBEA3E47739504841DD4F3096A"/>
    <w:rsid w:val="008E3B09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9309EE919005439DACE7791D9F5B5D65">
    <w:name w:val="9309EE919005439DACE7791D9F5B5D65"/>
    <w:rsid w:val="008E3B09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9A2B17439239430FA144CDD36C3CF6CF">
    <w:name w:val="9A2B17439239430FA144CDD36C3CF6CF"/>
    <w:rsid w:val="008E3B09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pharmaSuisse">
      <a:dk1>
        <a:sysClr val="windowText" lastClr="000000"/>
      </a:dk1>
      <a:lt1>
        <a:sysClr val="window" lastClr="FFFFFF"/>
      </a:lt1>
      <a:dk2>
        <a:srgbClr val="7F7F7F"/>
      </a:dk2>
      <a:lt2>
        <a:srgbClr val="D4D5D5"/>
      </a:lt2>
      <a:accent1>
        <a:srgbClr val="4FA645"/>
      </a:accent1>
      <a:accent2>
        <a:srgbClr val="224E8D"/>
      </a:accent2>
      <a:accent3>
        <a:srgbClr val="C9D9F1"/>
      </a:accent3>
      <a:accent4>
        <a:srgbClr val="C60086"/>
      </a:accent4>
      <a:accent5>
        <a:srgbClr val="D58925"/>
      </a:accent5>
      <a:accent6>
        <a:srgbClr val="EFD51F"/>
      </a:accent6>
      <a:hlink>
        <a:srgbClr val="0000FF"/>
      </a:hlink>
      <a:folHlink>
        <a:srgbClr val="800080"/>
      </a:folHlink>
    </a:clrScheme>
    <a:fontScheme name="PharmaSuiss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rbeitsraum Dokument Privat" ma:contentTypeID="0x010100C50F7FEA89ACDC43B19578C744B5880800074E60AB548D454A96AE27175CAB1B77" ma:contentTypeVersion="12" ma:contentTypeDescription="Ein neues Dokument erstellen." ma:contentTypeScope="" ma:versionID="2b00bd8f447c5c561a373557d93e3d06">
  <xsd:schema xmlns:xsd="http://www.w3.org/2001/XMLSchema" xmlns:xs="http://www.w3.org/2001/XMLSchema" xmlns:p="http://schemas.microsoft.com/office/2006/metadata/properties" xmlns:ns2="af9005ff-d277-40bb-b76a-bd171a6eb0dc" xmlns:ns3="605376cd-e09a-4724-9485-015d1d38b4a4" targetNamespace="http://schemas.microsoft.com/office/2006/metadata/properties" ma:root="true" ma:fieldsID="c8ecd8529ac48d2cd9847be0c83f7551" ns2:_="" ns3:_="">
    <xsd:import namespace="af9005ff-d277-40bb-b76a-bd171a6eb0dc"/>
    <xsd:import namespace="605376cd-e09a-4724-9485-015d1d38b4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005ff-d277-40bb-b76a-bd171a6eb0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7d1d8ca3-f00f-4e57-8603-24150861d6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376cd-e09a-4724-9485-015d1d38b4a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c607f9f-2b82-41e7-b466-80535c9bb02e}" ma:internalName="TaxCatchAll" ma:showField="CatchAllData" ma:web="605376cd-e09a-4724-9485-015d1d38b4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9005ff-d277-40bb-b76a-bd171a6eb0dc">
      <Terms xmlns="http://schemas.microsoft.com/office/infopath/2007/PartnerControls"/>
    </lcf76f155ced4ddcb4097134ff3c332f>
    <TaxCatchAll xmlns="605376cd-e09a-4724-9485-015d1d38b4a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FD4B38-913B-46B8-9DE2-23E46CED17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4A4AD8-C7ED-440D-85CB-9CB560CF07B9}"/>
</file>

<file path=customXml/itemProps3.xml><?xml version="1.0" encoding="utf-8"?>
<ds:datastoreItem xmlns:ds="http://schemas.openxmlformats.org/officeDocument/2006/customXml" ds:itemID="{9A3C9233-25F1-4A7B-998E-1223EEA5C74D}">
  <ds:schemaRefs>
    <ds:schemaRef ds:uri="http://schemas.microsoft.com/office/2006/metadata/properties"/>
    <ds:schemaRef ds:uri="http://schemas.microsoft.com/office/infopath/2007/PartnerControls"/>
    <ds:schemaRef ds:uri="175222cb-524a-4dee-9b0c-aab692e8d478"/>
    <ds:schemaRef ds:uri="c7f5ebd0-e1d2-429e-97de-5d5217f20de2"/>
  </ds:schemaRefs>
</ds:datastoreItem>
</file>

<file path=customXml/itemProps4.xml><?xml version="1.0" encoding="utf-8"?>
<ds:datastoreItem xmlns:ds="http://schemas.openxmlformats.org/officeDocument/2006/customXml" ds:itemID="{22967147-ACDF-4BEC-BAA3-D192139512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pharmaSuisse de</Template>
  <TotalTime>0</TotalTime>
  <Pages>1</Pages>
  <Words>201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Teilnahmebestätigung und Kompetenznachweis für eine Weiterbildungsveranstaltung</vt:lpstr>
    </vt:vector>
  </TitlesOfParts>
  <Company>pharmaSuisse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Teilnahmebestätigung</dc:title>
  <dc:creator>Thierry Weber</dc:creator>
  <cp:lastModifiedBy>Manuela Bösl</cp:lastModifiedBy>
  <cp:revision>70</cp:revision>
  <cp:lastPrinted>2019-01-17T09:41:00Z</cp:lastPrinted>
  <dcterms:created xsi:type="dcterms:W3CDTF">2023-05-15T10:20:00Z</dcterms:created>
  <dcterms:modified xsi:type="dcterms:W3CDTF">2023-05-17T14:54:00Z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0x010100C50F7FEA89ACDC43B19578C744B5880800074E60AB548D454A96AE27175CAB1B77</vt:lpwstr>
  </property>
  <property fmtid="{D5CDD505-2E9C-101B-9397-08002B2CF9AE}" pid="3" name="MediaServiceImageTags">
    <vt:lpwstr/>
  </property>
</Properties>
</file>